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AC487" w14:textId="5080439D" w:rsidR="003566B0" w:rsidRDefault="00F867C7" w:rsidP="00425C92">
      <w:pPr>
        <w:spacing w:before="0" w:after="120"/>
        <w:ind w:firstLine="0"/>
        <w:rPr>
          <w:b/>
          <w:bCs/>
        </w:rPr>
      </w:pPr>
      <w:r w:rsidRPr="007B0E3B">
        <w:rPr>
          <w:noProof/>
        </w:rPr>
        <w:drawing>
          <wp:inline distT="0" distB="0" distL="0" distR="0" wp14:anchorId="2BD0E9D1" wp14:editId="0D28B13A">
            <wp:extent cx="1223064" cy="7429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1228522" cy="746266"/>
                    </a:xfrm>
                    <a:prstGeom prst="rect">
                      <a:avLst/>
                    </a:prstGeom>
                  </pic:spPr>
                </pic:pic>
              </a:graphicData>
            </a:graphic>
          </wp:inline>
        </w:drawing>
      </w:r>
    </w:p>
    <w:p w14:paraId="434F0156" w14:textId="06AAECA8" w:rsidR="0088301E" w:rsidRDefault="0088301E" w:rsidP="0088301E">
      <w:pPr>
        <w:spacing w:before="0" w:after="120"/>
        <w:jc w:val="right"/>
      </w:pPr>
      <w:r w:rsidRPr="003566B0">
        <w:rPr>
          <w:b/>
          <w:bCs/>
        </w:rPr>
        <w:t>Meeting:</w:t>
      </w:r>
      <w:r w:rsidRPr="002C7104">
        <w:t xml:space="preserve"> </w:t>
      </w:r>
      <w:r w:rsidR="00A17556">
        <w:t>Improvement and Innovation Board</w:t>
      </w:r>
    </w:p>
    <w:p w14:paraId="48F31F7A" w14:textId="35B4F434" w:rsidR="0088301E" w:rsidRPr="003566B0" w:rsidRDefault="0088301E" w:rsidP="0088301E">
      <w:pPr>
        <w:spacing w:before="0" w:after="120"/>
        <w:jc w:val="right"/>
        <w:rPr>
          <w:color w:val="FF0000"/>
        </w:rPr>
      </w:pPr>
      <w:r w:rsidRPr="003566B0">
        <w:rPr>
          <w:b/>
          <w:bCs/>
        </w:rPr>
        <w:t>Date:</w:t>
      </w:r>
      <w:r>
        <w:t xml:space="preserve"> </w:t>
      </w:r>
      <w:r w:rsidR="00A17556">
        <w:t>14 October 2022</w:t>
      </w:r>
    </w:p>
    <w:p w14:paraId="75E4B33E" w14:textId="04631BE5" w:rsidR="002D013E" w:rsidRPr="003566B0" w:rsidRDefault="00A17556" w:rsidP="004748F8">
      <w:pPr>
        <w:pStyle w:val="Heading1"/>
      </w:pPr>
      <w:r>
        <w:t>Be a Councillor: KPI update</w:t>
      </w:r>
    </w:p>
    <w:p w14:paraId="61BD5ACA" w14:textId="77777777" w:rsidR="00CA5846" w:rsidRPr="00FF5DFA" w:rsidRDefault="00B56823" w:rsidP="00AE33E9">
      <w:pPr>
        <w:pStyle w:val="Heading2"/>
      </w:pPr>
      <w:r w:rsidRPr="00FF5DFA">
        <w:t>Purpose of report</w:t>
      </w:r>
    </w:p>
    <w:p w14:paraId="3850EE98" w14:textId="2CF85DAF" w:rsidR="00B56823" w:rsidRDefault="00B56823" w:rsidP="00425C92">
      <w:pPr>
        <w:spacing w:before="0" w:after="120" w:line="276" w:lineRule="auto"/>
        <w:ind w:firstLine="0"/>
      </w:pPr>
      <w:r>
        <w:t>For direction</w:t>
      </w:r>
      <w:r w:rsidR="006F1D90">
        <w:t xml:space="preserve"> </w:t>
      </w:r>
    </w:p>
    <w:p w14:paraId="13DE16B0" w14:textId="77777777" w:rsidR="00C77025" w:rsidRDefault="00B56823" w:rsidP="00AE33E9">
      <w:pPr>
        <w:pStyle w:val="Heading2"/>
      </w:pPr>
      <w:r>
        <w:t>Summary</w:t>
      </w:r>
    </w:p>
    <w:p w14:paraId="4A190CC4" w14:textId="0F8520FA" w:rsidR="00B56823" w:rsidRPr="00395AD4" w:rsidRDefault="00FC195D" w:rsidP="00BA5321">
      <w:pPr>
        <w:spacing w:before="0" w:after="160"/>
        <w:ind w:firstLine="0"/>
      </w:pPr>
      <w:r>
        <w:t>The report provides an update for Improvement and Innovation Board on progress against the key performance indicators relating to the Be a Councillor campaign.</w:t>
      </w:r>
    </w:p>
    <w:p w14:paraId="3E0BA933" w14:textId="521018C8" w:rsidR="00885D1D" w:rsidRPr="00D9187A" w:rsidRDefault="00B56823" w:rsidP="00425C92">
      <w:pPr>
        <w:ind w:firstLine="0"/>
        <w:rPr>
          <w:b/>
          <w:bCs/>
        </w:rPr>
      </w:pPr>
      <w:r w:rsidRPr="00D9187A">
        <w:rPr>
          <w:b/>
          <w:bCs/>
        </w:rPr>
        <w:t xml:space="preserve">Is this report confidential? </w:t>
      </w:r>
      <w:r w:rsidR="00690B8B" w:rsidRPr="00B872F6">
        <w:rPr>
          <w:b/>
          <w:bCs/>
          <w:color w:val="C00000"/>
        </w:rPr>
        <w:t xml:space="preserve"> </w:t>
      </w:r>
    </w:p>
    <w:p w14:paraId="6427F619" w14:textId="485B7C8D" w:rsidR="00987523" w:rsidRDefault="00B56823" w:rsidP="00C51037">
      <w:pPr>
        <w:ind w:firstLine="0"/>
        <w:rPr>
          <w:color w:val="C00000"/>
        </w:rPr>
      </w:pPr>
      <w:r w:rsidRPr="006455C6">
        <w:t xml:space="preserve">No </w:t>
      </w:r>
    </w:p>
    <w:p w14:paraId="6C19035B" w14:textId="77777777" w:rsidR="00987523" w:rsidRDefault="00987523" w:rsidP="00425C92">
      <w:pPr>
        <w:pStyle w:val="Heading3"/>
        <w:pBdr>
          <w:top w:val="single" w:sz="4" w:space="5" w:color="auto"/>
          <w:left w:val="single" w:sz="4" w:space="0" w:color="auto"/>
          <w:bottom w:val="single" w:sz="4" w:space="5" w:color="auto"/>
          <w:right w:val="single" w:sz="4" w:space="4" w:color="auto"/>
        </w:pBdr>
        <w:ind w:firstLine="0"/>
      </w:pPr>
      <w:r>
        <w:t>Recommendation/s</w:t>
      </w:r>
    </w:p>
    <w:p w14:paraId="0B7575EF" w14:textId="77777777" w:rsidR="00255980" w:rsidRDefault="00255980" w:rsidP="00A139A1">
      <w:pPr>
        <w:ind w:firstLine="0"/>
      </w:pPr>
      <w:r>
        <w:t>Board Members are asked to comment on the report, provide feedback and make recommendations on future activity for the campaign.</w:t>
      </w:r>
    </w:p>
    <w:p w14:paraId="2BDA80C6" w14:textId="77777777" w:rsidR="001F77A5" w:rsidRDefault="001F77A5" w:rsidP="00AE33E9">
      <w:pPr>
        <w:pStyle w:val="Heading2"/>
      </w:pPr>
      <w:r>
        <w:t>Contact details</w:t>
      </w:r>
    </w:p>
    <w:p w14:paraId="788AFFB2" w14:textId="014EE0EE" w:rsidR="00B56823" w:rsidRDefault="00B56823" w:rsidP="00425C92">
      <w:pPr>
        <w:spacing w:before="0" w:after="120"/>
        <w:ind w:firstLine="0"/>
      </w:pPr>
      <w:r>
        <w:t>Contact officer:</w:t>
      </w:r>
      <w:r w:rsidR="00F96BFC">
        <w:t xml:space="preserve"> Helen Jenkins</w:t>
      </w:r>
    </w:p>
    <w:p w14:paraId="078052B8" w14:textId="2164C904" w:rsidR="00B56823" w:rsidRDefault="00B56823" w:rsidP="00425C92">
      <w:pPr>
        <w:spacing w:before="0" w:after="120"/>
        <w:ind w:firstLine="0"/>
      </w:pPr>
      <w:r>
        <w:t>Position:</w:t>
      </w:r>
      <w:r w:rsidR="00F96BFC">
        <w:t xml:space="preserve"> Head of Leadership</w:t>
      </w:r>
    </w:p>
    <w:p w14:paraId="60F2047B" w14:textId="538710F4" w:rsidR="00B56823" w:rsidRPr="00BB30E8" w:rsidRDefault="00BB30E8" w:rsidP="00BB30E8">
      <w:pPr>
        <w:ind w:firstLine="0"/>
        <w:rPr>
          <w:rFonts w:eastAsiaTheme="minorEastAsia" w:cs="Arial"/>
          <w:noProof/>
          <w:lang w:eastAsia="en-GB"/>
        </w:rPr>
      </w:pPr>
      <w:r>
        <w:t>Phone</w:t>
      </w:r>
      <w:r w:rsidR="00B56823">
        <w:t xml:space="preserve"> no: </w:t>
      </w:r>
      <w:r w:rsidR="00687783">
        <w:rPr>
          <w:rFonts w:eastAsiaTheme="minorEastAsia" w:cs="Arial"/>
          <w:noProof/>
          <w:lang w:eastAsia="en-GB"/>
        </w:rPr>
        <w:t xml:space="preserve">07464 652732 </w:t>
      </w:r>
    </w:p>
    <w:p w14:paraId="0634A723" w14:textId="383ED4B7" w:rsidR="00C0548B" w:rsidRDefault="00B56823" w:rsidP="00BB30E8">
      <w:pPr>
        <w:spacing w:before="0" w:after="120"/>
        <w:ind w:firstLine="0"/>
      </w:pPr>
      <w:r>
        <w:t>Email:</w:t>
      </w:r>
      <w:r>
        <w:tab/>
      </w:r>
      <w:hyperlink r:id="rId12">
        <w:r w:rsidR="00687783" w:rsidRPr="3CF1E84C">
          <w:rPr>
            <w:rStyle w:val="Hyperlink"/>
          </w:rPr>
          <w:t>helen.jenkins@local.gov.uk</w:t>
        </w:r>
      </w:hyperlink>
      <w:r w:rsidR="00687783">
        <w:t xml:space="preserve"> </w:t>
      </w:r>
      <w:r w:rsidR="0177A317">
        <w:t xml:space="preserve"> </w:t>
      </w:r>
    </w:p>
    <w:p w14:paraId="5D7332B7" w14:textId="77777777" w:rsidR="00C0548B" w:rsidRDefault="00C0548B">
      <w:r>
        <w:br w:type="page"/>
      </w:r>
    </w:p>
    <w:p w14:paraId="1F6D7ACC" w14:textId="1B6D37C9" w:rsidR="00447DCB" w:rsidRDefault="00687783" w:rsidP="004748F8">
      <w:pPr>
        <w:pStyle w:val="Heading1"/>
      </w:pPr>
      <w:r>
        <w:t>Be a Councillor: KPI update</w:t>
      </w:r>
    </w:p>
    <w:p w14:paraId="61A88C88" w14:textId="414F6F4C" w:rsidR="00E81AC5" w:rsidRDefault="00E81AC5" w:rsidP="00AE33E9">
      <w:pPr>
        <w:pStyle w:val="Heading2"/>
      </w:pPr>
      <w:r w:rsidRPr="00AE33E9">
        <w:t>Background</w:t>
      </w:r>
    </w:p>
    <w:p w14:paraId="7368AF80" w14:textId="37E5680E" w:rsidR="00FD0D11" w:rsidRDefault="00243488" w:rsidP="00613F42">
      <w:pPr>
        <w:pStyle w:val="ListParagraph"/>
        <w:numPr>
          <w:ilvl w:val="0"/>
          <w:numId w:val="31"/>
        </w:numPr>
        <w:ind w:left="284"/>
        <w:rPr>
          <w:rFonts w:eastAsia="Times New Roman" w:cs="Arial"/>
          <w:sz w:val="22"/>
          <w:szCs w:val="22"/>
          <w:lang w:eastAsia="en-GB"/>
        </w:rPr>
      </w:pPr>
      <w:r w:rsidRPr="00613F42">
        <w:rPr>
          <w:rFonts w:eastAsia="Times New Roman" w:cs="Arial"/>
          <w:sz w:val="22"/>
          <w:szCs w:val="22"/>
          <w:lang w:eastAsia="en-GB"/>
        </w:rPr>
        <w:t>The LGA’s Highlighting Leadership offer forms part of our wider package of sector-support. We offer a range of programmes, events and resources aimed at supporting and developing councillors and local government officers at all levels. </w:t>
      </w:r>
      <w:r w:rsidR="00E851F4" w:rsidRPr="00613F42">
        <w:rPr>
          <w:rFonts w:eastAsia="Times New Roman" w:cs="Arial"/>
          <w:sz w:val="22"/>
          <w:szCs w:val="22"/>
          <w:lang w:eastAsia="en-GB"/>
        </w:rPr>
        <w:t>This report focusses on one key part of the deliverables: the Be a Councillor campaign.</w:t>
      </w:r>
    </w:p>
    <w:p w14:paraId="41436112" w14:textId="31D1B324" w:rsidR="0078453F" w:rsidRPr="00613F42" w:rsidRDefault="0078453F" w:rsidP="00613F42">
      <w:pPr>
        <w:pStyle w:val="ListParagraph"/>
        <w:numPr>
          <w:ilvl w:val="0"/>
          <w:numId w:val="31"/>
        </w:numPr>
        <w:ind w:left="284"/>
        <w:rPr>
          <w:rFonts w:eastAsia="Times New Roman" w:cs="Arial"/>
          <w:sz w:val="22"/>
          <w:szCs w:val="22"/>
          <w:lang w:eastAsia="en-GB"/>
        </w:rPr>
      </w:pPr>
      <w:r w:rsidRPr="00613F42">
        <w:rPr>
          <w:rFonts w:eastAsia="Arial" w:cs="Arial"/>
          <w:sz w:val="22"/>
          <w:szCs w:val="22"/>
        </w:rPr>
        <w:t xml:space="preserve">The campaign has two strands: the LGA’s political group office run their own successful campaigns.  There is also a national campaign which is focussed on generally raising the profile of the role of councillor, encouraging more people to find out about the role and finding out the route to take if they want to become a councillor. This </w:t>
      </w:r>
      <w:r w:rsidR="00487CE2" w:rsidRPr="00613F42">
        <w:rPr>
          <w:rFonts w:eastAsia="Arial" w:cs="Arial"/>
          <w:sz w:val="22"/>
          <w:szCs w:val="22"/>
        </w:rPr>
        <w:t>is</w:t>
      </w:r>
      <w:r w:rsidRPr="00613F42">
        <w:rPr>
          <w:rFonts w:eastAsia="Arial" w:cs="Arial"/>
          <w:sz w:val="22"/>
          <w:szCs w:val="22"/>
        </w:rPr>
        <w:t xml:space="preserve"> achieved through information sharing via the </w:t>
      </w:r>
      <w:hyperlink r:id="rId13" w:history="1">
        <w:r w:rsidRPr="00613F42">
          <w:rPr>
            <w:rStyle w:val="Hyperlink"/>
            <w:rFonts w:eastAsia="Arial" w:cs="Arial"/>
            <w:sz w:val="22"/>
            <w:szCs w:val="22"/>
          </w:rPr>
          <w:t>Be a Councillor website</w:t>
        </w:r>
      </w:hyperlink>
      <w:r w:rsidRPr="00613F42">
        <w:rPr>
          <w:rFonts w:eastAsia="Arial" w:cs="Arial"/>
          <w:sz w:val="22"/>
          <w:szCs w:val="22"/>
        </w:rPr>
        <w:t xml:space="preserve"> and creating tools and resources for councils to run their own local campaigns.  The content of this report is predominantly focussed on the national campaign.</w:t>
      </w:r>
    </w:p>
    <w:p w14:paraId="553A1B2E" w14:textId="2AD55E4F" w:rsidR="004E265D" w:rsidRPr="00613F42" w:rsidRDefault="004E265D" w:rsidP="00613F42">
      <w:pPr>
        <w:pStyle w:val="ListParagraph"/>
        <w:numPr>
          <w:ilvl w:val="0"/>
          <w:numId w:val="31"/>
        </w:numPr>
        <w:ind w:left="284"/>
        <w:rPr>
          <w:rFonts w:eastAsia="Times New Roman" w:cs="Arial"/>
          <w:sz w:val="22"/>
          <w:szCs w:val="22"/>
          <w:lang w:eastAsia="en-GB"/>
        </w:rPr>
      </w:pPr>
      <w:r w:rsidRPr="00613F42">
        <w:rPr>
          <w:rFonts w:eastAsia="Times New Roman" w:cs="Arial"/>
          <w:sz w:val="22"/>
          <w:szCs w:val="22"/>
          <w:lang w:eastAsia="en-GB"/>
        </w:rPr>
        <w:t>The Be a Councillor campaign</w:t>
      </w:r>
      <w:r w:rsidR="001068D0" w:rsidRPr="00613F42">
        <w:rPr>
          <w:rFonts w:eastAsia="Times New Roman" w:cs="Arial"/>
          <w:sz w:val="22"/>
          <w:szCs w:val="22"/>
          <w:lang w:eastAsia="en-GB"/>
        </w:rPr>
        <w:t xml:space="preserve"> </w:t>
      </w:r>
      <w:r w:rsidR="0084189B" w:rsidRPr="00613F42">
        <w:rPr>
          <w:rFonts w:eastAsia="Times New Roman" w:cs="Arial"/>
          <w:sz w:val="22"/>
          <w:szCs w:val="22"/>
          <w:lang w:eastAsia="en-GB"/>
        </w:rPr>
        <w:t xml:space="preserve">has two </w:t>
      </w:r>
      <w:r w:rsidR="00DE500D" w:rsidRPr="00613F42">
        <w:rPr>
          <w:rFonts w:eastAsia="Times New Roman" w:cs="Arial"/>
          <w:sz w:val="22"/>
          <w:szCs w:val="22"/>
          <w:lang w:eastAsia="en-GB"/>
        </w:rPr>
        <w:t xml:space="preserve">specific Key Performance Indicators </w:t>
      </w:r>
      <w:r w:rsidR="00CC1A55" w:rsidRPr="00613F42">
        <w:rPr>
          <w:rFonts w:eastAsia="Times New Roman" w:cs="Arial"/>
          <w:sz w:val="22"/>
          <w:szCs w:val="22"/>
          <w:lang w:eastAsia="en-GB"/>
        </w:rPr>
        <w:t xml:space="preserve">(KPIs) </w:t>
      </w:r>
      <w:r w:rsidR="00DE500D" w:rsidRPr="00613F42">
        <w:rPr>
          <w:rFonts w:eastAsia="Times New Roman" w:cs="Arial"/>
          <w:sz w:val="22"/>
          <w:szCs w:val="22"/>
          <w:lang w:eastAsia="en-GB"/>
        </w:rPr>
        <w:t>in the current Grant Determination Letter with Department</w:t>
      </w:r>
      <w:r w:rsidR="003B6085" w:rsidRPr="00613F42">
        <w:rPr>
          <w:rFonts w:eastAsia="Times New Roman" w:cs="Arial"/>
          <w:sz w:val="22"/>
          <w:szCs w:val="22"/>
          <w:lang w:eastAsia="en-GB"/>
        </w:rPr>
        <w:t xml:space="preserve"> for Levelling Up, Housing &amp; Communities</w:t>
      </w:r>
      <w:r w:rsidR="00960530" w:rsidRPr="00613F42">
        <w:rPr>
          <w:rFonts w:eastAsia="Times New Roman" w:cs="Arial"/>
          <w:sz w:val="22"/>
          <w:szCs w:val="22"/>
          <w:lang w:eastAsia="en-GB"/>
        </w:rPr>
        <w:t xml:space="preserve"> (</w:t>
      </w:r>
      <w:r w:rsidR="00643156" w:rsidRPr="00613F42">
        <w:rPr>
          <w:rFonts w:eastAsia="Times New Roman" w:cs="Arial"/>
          <w:sz w:val="22"/>
          <w:szCs w:val="22"/>
          <w:lang w:eastAsia="en-GB"/>
        </w:rPr>
        <w:t>DLUHC):</w:t>
      </w:r>
    </w:p>
    <w:p w14:paraId="2BD1E138" w14:textId="4801E865" w:rsidR="00643156" w:rsidRPr="000A4474" w:rsidRDefault="00643156" w:rsidP="00643156">
      <w:pPr>
        <w:pStyle w:val="ListParagraph"/>
        <w:numPr>
          <w:ilvl w:val="0"/>
          <w:numId w:val="26"/>
        </w:numPr>
        <w:rPr>
          <w:rStyle w:val="normaltextrun"/>
          <w:rFonts w:eastAsia="Times New Roman" w:cs="Arial"/>
          <w:sz w:val="22"/>
          <w:szCs w:val="22"/>
          <w:lang w:eastAsia="en-GB"/>
        </w:rPr>
      </w:pPr>
      <w:r w:rsidRPr="000A4474">
        <w:rPr>
          <w:rStyle w:val="normaltextrun"/>
          <w:rFonts w:cs="Arial"/>
          <w:color w:val="000000"/>
          <w:sz w:val="22"/>
          <w:szCs w:val="22"/>
          <w:bdr w:val="none" w:sz="0" w:space="0" w:color="auto" w:frame="1"/>
        </w:rPr>
        <w:t xml:space="preserve">Be </w:t>
      </w:r>
      <w:r w:rsidR="00DB641B" w:rsidRPr="000A4474">
        <w:rPr>
          <w:rStyle w:val="normaltextrun"/>
          <w:rFonts w:cs="Arial"/>
          <w:color w:val="000000"/>
          <w:sz w:val="22"/>
          <w:szCs w:val="22"/>
          <w:bdr w:val="none" w:sz="0" w:space="0" w:color="auto" w:frame="1"/>
        </w:rPr>
        <w:t>a</w:t>
      </w:r>
      <w:r w:rsidRPr="000A4474">
        <w:rPr>
          <w:rStyle w:val="normaltextrun"/>
          <w:rFonts w:cs="Arial"/>
          <w:color w:val="000000"/>
          <w:sz w:val="22"/>
          <w:szCs w:val="22"/>
          <w:bdr w:val="none" w:sz="0" w:space="0" w:color="auto" w:frame="1"/>
        </w:rPr>
        <w:t xml:space="preserve"> Councillor Campaign to attract interest from at least 500 non-councillors, including through enquiries and attendance at events – by end of December 2022.</w:t>
      </w:r>
    </w:p>
    <w:p w14:paraId="03C77D74" w14:textId="70C1A313" w:rsidR="00FC4341" w:rsidRPr="000A4474" w:rsidRDefault="00FC4341" w:rsidP="00643156">
      <w:pPr>
        <w:pStyle w:val="ListParagraph"/>
        <w:numPr>
          <w:ilvl w:val="0"/>
          <w:numId w:val="26"/>
        </w:numPr>
        <w:rPr>
          <w:rStyle w:val="eop"/>
          <w:rFonts w:eastAsia="Times New Roman" w:cs="Arial"/>
          <w:sz w:val="22"/>
          <w:szCs w:val="22"/>
          <w:lang w:eastAsia="en-GB"/>
        </w:rPr>
      </w:pPr>
      <w:r w:rsidRPr="000A4474">
        <w:rPr>
          <w:rStyle w:val="normaltextrun"/>
          <w:rFonts w:cs="Arial"/>
          <w:color w:val="000000"/>
          <w:sz w:val="22"/>
          <w:szCs w:val="22"/>
          <w:shd w:val="clear" w:color="auto" w:fill="FFFFFF"/>
        </w:rPr>
        <w:t>Long term campaign launched to attract disabled candidates to stand for council elections – by end of September 2022. </w:t>
      </w:r>
      <w:r w:rsidRPr="000A4474">
        <w:rPr>
          <w:rStyle w:val="eop"/>
          <w:rFonts w:cs="Arial"/>
          <w:color w:val="000000"/>
          <w:sz w:val="22"/>
          <w:szCs w:val="22"/>
          <w:shd w:val="clear" w:color="auto" w:fill="FFFFFF"/>
        </w:rPr>
        <w:t> </w:t>
      </w:r>
    </w:p>
    <w:p w14:paraId="34616484" w14:textId="4F89BC21" w:rsidR="00FD0D11" w:rsidRPr="00613F42" w:rsidRDefault="00FC4341" w:rsidP="00613F42">
      <w:pPr>
        <w:pStyle w:val="ListParagraph"/>
        <w:numPr>
          <w:ilvl w:val="0"/>
          <w:numId w:val="31"/>
        </w:numPr>
        <w:ind w:left="284"/>
        <w:rPr>
          <w:rFonts w:eastAsia="Times New Roman" w:cs="Arial"/>
          <w:sz w:val="22"/>
          <w:szCs w:val="22"/>
          <w:lang w:eastAsia="en-GB"/>
        </w:rPr>
      </w:pPr>
      <w:r w:rsidRPr="00613F42">
        <w:rPr>
          <w:rFonts w:eastAsia="Times New Roman" w:cs="Arial"/>
          <w:sz w:val="22"/>
          <w:szCs w:val="22"/>
          <w:lang w:eastAsia="en-GB"/>
        </w:rPr>
        <w:t>Progress against these KPIs is outlined in this report.</w:t>
      </w:r>
    </w:p>
    <w:p w14:paraId="2CC0C367" w14:textId="77777777" w:rsidR="000A4474" w:rsidRPr="000A4474" w:rsidRDefault="000A4474" w:rsidP="002E0025">
      <w:pPr>
        <w:ind w:firstLine="0"/>
        <w:rPr>
          <w:rFonts w:eastAsia="Times New Roman" w:cs="Arial"/>
          <w:sz w:val="22"/>
          <w:szCs w:val="22"/>
          <w:lang w:eastAsia="en-GB"/>
        </w:rPr>
      </w:pPr>
    </w:p>
    <w:p w14:paraId="3106B1C3" w14:textId="1221C3CE" w:rsidR="002E0025" w:rsidRPr="00BB30E8" w:rsidRDefault="00D84C88" w:rsidP="002E0025">
      <w:pPr>
        <w:ind w:firstLine="0"/>
        <w:rPr>
          <w:b/>
          <w:bCs/>
        </w:rPr>
      </w:pPr>
      <w:r w:rsidRPr="00BB30E8">
        <w:rPr>
          <w:b/>
          <w:bCs/>
        </w:rPr>
        <w:t>Enhanced Be a Councillor campaign</w:t>
      </w:r>
    </w:p>
    <w:p w14:paraId="2989D814" w14:textId="6036C63A" w:rsidR="00D84C88" w:rsidRDefault="00D84C88" w:rsidP="007471E6">
      <w:pPr>
        <w:pStyle w:val="ListParagraph"/>
        <w:numPr>
          <w:ilvl w:val="0"/>
          <w:numId w:val="31"/>
        </w:numPr>
        <w:spacing w:line="276" w:lineRule="auto"/>
        <w:ind w:left="284"/>
        <w:contextualSpacing/>
        <w:rPr>
          <w:sz w:val="22"/>
          <w:szCs w:val="22"/>
        </w:rPr>
      </w:pPr>
      <w:r w:rsidRPr="007471E6">
        <w:rPr>
          <w:sz w:val="22"/>
          <w:szCs w:val="22"/>
        </w:rPr>
        <w:t xml:space="preserve">The Leadership Team is working to deliver an expanded Be </w:t>
      </w:r>
      <w:r w:rsidR="00DB641B" w:rsidRPr="007471E6">
        <w:rPr>
          <w:sz w:val="22"/>
          <w:szCs w:val="22"/>
        </w:rPr>
        <w:t>a</w:t>
      </w:r>
      <w:r w:rsidRPr="007471E6">
        <w:rPr>
          <w:sz w:val="22"/>
          <w:szCs w:val="22"/>
        </w:rPr>
        <w:t xml:space="preserve"> Councillor Campaign with refreshed</w:t>
      </w:r>
      <w:r w:rsidR="69BE0E4E" w:rsidRPr="007471E6">
        <w:rPr>
          <w:sz w:val="22"/>
          <w:szCs w:val="22"/>
        </w:rPr>
        <w:t xml:space="preserve"> approaches to</w:t>
      </w:r>
      <w:r w:rsidRPr="007471E6">
        <w:rPr>
          <w:sz w:val="22"/>
          <w:szCs w:val="22"/>
        </w:rPr>
        <w:t xml:space="preserve"> awareness raising</w:t>
      </w:r>
      <w:r w:rsidR="4728165E" w:rsidRPr="007471E6">
        <w:rPr>
          <w:sz w:val="22"/>
          <w:szCs w:val="22"/>
        </w:rPr>
        <w:t xml:space="preserve"> about the role of councillor</w:t>
      </w:r>
      <w:r w:rsidRPr="007471E6">
        <w:rPr>
          <w:sz w:val="22"/>
          <w:szCs w:val="22"/>
        </w:rPr>
        <w:t xml:space="preserve">. The campaign aims to ensure better representation in local government of the communities </w:t>
      </w:r>
      <w:r w:rsidR="379497A2" w:rsidRPr="007471E6">
        <w:rPr>
          <w:sz w:val="22"/>
          <w:szCs w:val="22"/>
        </w:rPr>
        <w:t xml:space="preserve">it </w:t>
      </w:r>
      <w:r w:rsidRPr="007471E6">
        <w:rPr>
          <w:sz w:val="22"/>
          <w:szCs w:val="22"/>
        </w:rPr>
        <w:t>serve</w:t>
      </w:r>
      <w:r w:rsidR="20568936" w:rsidRPr="007471E6">
        <w:rPr>
          <w:sz w:val="22"/>
          <w:szCs w:val="22"/>
        </w:rPr>
        <w:t>s</w:t>
      </w:r>
      <w:r w:rsidRPr="007471E6">
        <w:rPr>
          <w:sz w:val="22"/>
          <w:szCs w:val="22"/>
        </w:rPr>
        <w:t xml:space="preserve">, with the diversification of skills, experience and knowledge </w:t>
      </w:r>
      <w:r w:rsidR="2ADCB47C" w:rsidRPr="007471E6">
        <w:rPr>
          <w:sz w:val="22"/>
          <w:szCs w:val="22"/>
        </w:rPr>
        <w:t>from</w:t>
      </w:r>
      <w:r w:rsidRPr="007471E6">
        <w:rPr>
          <w:sz w:val="22"/>
          <w:szCs w:val="22"/>
        </w:rPr>
        <w:t xml:space="preserve"> new talent attracted to the role. </w:t>
      </w:r>
      <w:r w:rsidR="05E3F22E" w:rsidRPr="007471E6">
        <w:rPr>
          <w:sz w:val="22"/>
          <w:szCs w:val="22"/>
        </w:rPr>
        <w:t xml:space="preserve"> </w:t>
      </w:r>
      <w:r w:rsidRPr="007471E6">
        <w:rPr>
          <w:sz w:val="22"/>
          <w:szCs w:val="22"/>
        </w:rPr>
        <w:t>We are on t</w:t>
      </w:r>
      <w:r w:rsidR="26BD7C6C" w:rsidRPr="007471E6">
        <w:rPr>
          <w:sz w:val="22"/>
          <w:szCs w:val="22"/>
        </w:rPr>
        <w:t>arget t</w:t>
      </w:r>
      <w:r w:rsidR="50D9587A" w:rsidRPr="007471E6">
        <w:rPr>
          <w:sz w:val="22"/>
          <w:szCs w:val="22"/>
        </w:rPr>
        <w:t>o</w:t>
      </w:r>
      <w:r w:rsidRPr="007471E6">
        <w:rPr>
          <w:sz w:val="22"/>
          <w:szCs w:val="22"/>
        </w:rPr>
        <w:t xml:space="preserve"> meet our KPI to </w:t>
      </w:r>
      <w:r w:rsidR="0EBAE8A3" w:rsidRPr="007471E6">
        <w:rPr>
          <w:sz w:val="22"/>
          <w:szCs w:val="22"/>
        </w:rPr>
        <w:t>track</w:t>
      </w:r>
      <w:r w:rsidRPr="007471E6">
        <w:rPr>
          <w:sz w:val="22"/>
          <w:szCs w:val="22"/>
        </w:rPr>
        <w:t xml:space="preserve"> interest from at least 500 non-councillors by the end of December 2022</w:t>
      </w:r>
      <w:r w:rsidR="6B60A65F" w:rsidRPr="007471E6">
        <w:rPr>
          <w:sz w:val="22"/>
          <w:szCs w:val="22"/>
        </w:rPr>
        <w:t>.  As Be a Councillor often uses ‘broadcast’ techniques to raise awareness there are challenges with tracking engagement and therefore in reality it is likely that many more people have seen and engaged with the campaign than those we have had direct contact with.</w:t>
      </w:r>
    </w:p>
    <w:p w14:paraId="305F79E3" w14:textId="77777777" w:rsidR="007471E6" w:rsidRDefault="007471E6" w:rsidP="007471E6">
      <w:pPr>
        <w:pStyle w:val="ListParagraph"/>
        <w:spacing w:line="276" w:lineRule="auto"/>
        <w:ind w:left="284" w:firstLine="0"/>
        <w:contextualSpacing/>
        <w:rPr>
          <w:sz w:val="22"/>
          <w:szCs w:val="22"/>
        </w:rPr>
      </w:pPr>
    </w:p>
    <w:p w14:paraId="21469F83" w14:textId="2DE06D67" w:rsidR="0064636E" w:rsidRDefault="005B535C" w:rsidP="007471E6">
      <w:pPr>
        <w:pStyle w:val="ListParagraph"/>
        <w:numPr>
          <w:ilvl w:val="0"/>
          <w:numId w:val="31"/>
        </w:numPr>
        <w:spacing w:after="0" w:line="276" w:lineRule="auto"/>
        <w:ind w:left="284"/>
        <w:contextualSpacing/>
        <w:rPr>
          <w:sz w:val="22"/>
          <w:szCs w:val="22"/>
        </w:rPr>
      </w:pPr>
      <w:r w:rsidRPr="007471E6">
        <w:rPr>
          <w:sz w:val="22"/>
          <w:szCs w:val="22"/>
        </w:rPr>
        <w:t xml:space="preserve">At the end of Quarter </w:t>
      </w:r>
      <w:r w:rsidR="00B540E1" w:rsidRPr="007471E6">
        <w:rPr>
          <w:sz w:val="22"/>
          <w:szCs w:val="22"/>
        </w:rPr>
        <w:t>2</w:t>
      </w:r>
      <w:r w:rsidRPr="007471E6">
        <w:rPr>
          <w:sz w:val="22"/>
          <w:szCs w:val="22"/>
        </w:rPr>
        <w:t>, t</w:t>
      </w:r>
      <w:r w:rsidR="00D84C88" w:rsidRPr="007471E6">
        <w:rPr>
          <w:sz w:val="22"/>
          <w:szCs w:val="22"/>
        </w:rPr>
        <w:t>he campaign ha</w:t>
      </w:r>
      <w:r w:rsidRPr="007471E6">
        <w:rPr>
          <w:sz w:val="22"/>
          <w:szCs w:val="22"/>
        </w:rPr>
        <w:t xml:space="preserve">d </w:t>
      </w:r>
      <w:r w:rsidR="00D84C88" w:rsidRPr="007471E6">
        <w:rPr>
          <w:sz w:val="22"/>
          <w:szCs w:val="22"/>
        </w:rPr>
        <w:t>attracted over</w:t>
      </w:r>
      <w:r w:rsidR="00B540E1" w:rsidRPr="007471E6">
        <w:rPr>
          <w:sz w:val="22"/>
          <w:szCs w:val="22"/>
        </w:rPr>
        <w:t xml:space="preserve"> 489 non-councillors’ </w:t>
      </w:r>
      <w:r w:rsidR="00D84C88" w:rsidRPr="007471E6">
        <w:rPr>
          <w:sz w:val="22"/>
          <w:szCs w:val="22"/>
        </w:rPr>
        <w:t xml:space="preserve">through events run by the LGA Political Group Offices and the Leadership Team, and through enquiries by email and social media. </w:t>
      </w:r>
      <w:r w:rsidR="403680B9" w:rsidRPr="007471E6">
        <w:rPr>
          <w:sz w:val="22"/>
          <w:szCs w:val="22"/>
        </w:rPr>
        <w:t>Further</w:t>
      </w:r>
      <w:r w:rsidR="00D84C88" w:rsidRPr="007471E6">
        <w:rPr>
          <w:sz w:val="22"/>
          <w:szCs w:val="22"/>
        </w:rPr>
        <w:t xml:space="preserve"> events</w:t>
      </w:r>
      <w:r w:rsidR="50FEB6A7" w:rsidRPr="007471E6">
        <w:rPr>
          <w:sz w:val="22"/>
          <w:szCs w:val="22"/>
        </w:rPr>
        <w:t xml:space="preserve"> are</w:t>
      </w:r>
      <w:r w:rsidR="00D84C88" w:rsidRPr="007471E6">
        <w:rPr>
          <w:sz w:val="22"/>
          <w:szCs w:val="22"/>
        </w:rPr>
        <w:t xml:space="preserve"> planned with partners on Thursday 24 and Saturday 26 November 2022</w:t>
      </w:r>
      <w:r w:rsidR="00F35F67" w:rsidRPr="007471E6">
        <w:rPr>
          <w:sz w:val="22"/>
          <w:szCs w:val="22"/>
        </w:rPr>
        <w:t>.</w:t>
      </w:r>
      <w:r w:rsidR="00945535" w:rsidRPr="007471E6">
        <w:rPr>
          <w:sz w:val="22"/>
          <w:szCs w:val="22"/>
        </w:rPr>
        <w:t xml:space="preserve"> Our new Be a Councillor newsletter was launched recently, gain</w:t>
      </w:r>
      <w:r w:rsidR="000B4015" w:rsidRPr="007471E6">
        <w:rPr>
          <w:sz w:val="22"/>
          <w:szCs w:val="22"/>
        </w:rPr>
        <w:t>ing</w:t>
      </w:r>
      <w:r w:rsidR="00945535" w:rsidRPr="007471E6">
        <w:rPr>
          <w:sz w:val="22"/>
          <w:szCs w:val="22"/>
        </w:rPr>
        <w:t xml:space="preserve"> </w:t>
      </w:r>
      <w:r w:rsidR="005223A7" w:rsidRPr="007471E6">
        <w:rPr>
          <w:sz w:val="22"/>
          <w:szCs w:val="22"/>
        </w:rPr>
        <w:t>over 60</w:t>
      </w:r>
      <w:r w:rsidR="00055616" w:rsidRPr="007471E6">
        <w:rPr>
          <w:sz w:val="22"/>
          <w:szCs w:val="22"/>
        </w:rPr>
        <w:t xml:space="preserve"> sign ups in the first day. </w:t>
      </w:r>
      <w:r w:rsidR="00C07FE5" w:rsidRPr="007471E6">
        <w:rPr>
          <w:sz w:val="22"/>
          <w:szCs w:val="22"/>
        </w:rPr>
        <w:t>People can sign up via a button on the website</w:t>
      </w:r>
      <w:r w:rsidR="0021110B" w:rsidRPr="007471E6">
        <w:rPr>
          <w:sz w:val="22"/>
          <w:szCs w:val="22"/>
        </w:rPr>
        <w:t xml:space="preserve"> to receive </w:t>
      </w:r>
      <w:r w:rsidR="00FE3092" w:rsidRPr="007471E6">
        <w:rPr>
          <w:sz w:val="22"/>
          <w:szCs w:val="22"/>
        </w:rPr>
        <w:t xml:space="preserve">information </w:t>
      </w:r>
      <w:r w:rsidR="007C51EA" w:rsidRPr="007471E6">
        <w:rPr>
          <w:sz w:val="22"/>
          <w:szCs w:val="22"/>
        </w:rPr>
        <w:t xml:space="preserve">throughout the year </w:t>
      </w:r>
      <w:r w:rsidR="00947830" w:rsidRPr="007471E6">
        <w:rPr>
          <w:sz w:val="22"/>
          <w:szCs w:val="22"/>
        </w:rPr>
        <w:t xml:space="preserve">about being a councillor, how to get involved </w:t>
      </w:r>
      <w:r w:rsidR="00CD15A6" w:rsidRPr="007471E6">
        <w:rPr>
          <w:sz w:val="22"/>
          <w:szCs w:val="22"/>
        </w:rPr>
        <w:t>and to</w:t>
      </w:r>
      <w:r w:rsidR="00DC0435" w:rsidRPr="007471E6">
        <w:rPr>
          <w:sz w:val="22"/>
          <w:szCs w:val="22"/>
        </w:rPr>
        <w:t xml:space="preserve"> register for events</w:t>
      </w:r>
      <w:r w:rsidR="007C51EA" w:rsidRPr="007471E6">
        <w:rPr>
          <w:sz w:val="22"/>
          <w:szCs w:val="22"/>
        </w:rPr>
        <w:t>.</w:t>
      </w:r>
    </w:p>
    <w:p w14:paraId="2C585863" w14:textId="77777777" w:rsidR="007471E6" w:rsidRPr="007471E6" w:rsidRDefault="007471E6" w:rsidP="007471E6">
      <w:pPr>
        <w:pStyle w:val="ListParagraph"/>
        <w:spacing w:after="0"/>
        <w:rPr>
          <w:sz w:val="22"/>
          <w:szCs w:val="22"/>
        </w:rPr>
      </w:pPr>
    </w:p>
    <w:p w14:paraId="27D201DF" w14:textId="27259710" w:rsidR="002C5BFD" w:rsidRPr="002C5BFD" w:rsidRDefault="27086068" w:rsidP="002C5BFD">
      <w:pPr>
        <w:pStyle w:val="ListParagraph"/>
        <w:numPr>
          <w:ilvl w:val="0"/>
          <w:numId w:val="31"/>
        </w:numPr>
        <w:spacing w:after="0" w:line="276" w:lineRule="auto"/>
        <w:ind w:left="284"/>
        <w:contextualSpacing/>
        <w:rPr>
          <w:sz w:val="22"/>
          <w:szCs w:val="22"/>
        </w:rPr>
      </w:pPr>
      <w:r w:rsidRPr="00514FBF">
        <w:rPr>
          <w:sz w:val="22"/>
          <w:szCs w:val="22"/>
        </w:rPr>
        <w:t xml:space="preserve">Further </w:t>
      </w:r>
      <w:r w:rsidR="0A6A5DD4" w:rsidRPr="00514FBF">
        <w:rPr>
          <w:sz w:val="22"/>
          <w:szCs w:val="22"/>
        </w:rPr>
        <w:t xml:space="preserve">and more detailed </w:t>
      </w:r>
      <w:r w:rsidRPr="00514FBF">
        <w:rPr>
          <w:sz w:val="22"/>
          <w:szCs w:val="22"/>
        </w:rPr>
        <w:t>information about the work undertaken to achieve the KPI is set out below</w:t>
      </w:r>
      <w:r w:rsidR="00514FBF">
        <w:rPr>
          <w:sz w:val="22"/>
          <w:szCs w:val="22"/>
        </w:rPr>
        <w:t>.</w:t>
      </w:r>
    </w:p>
    <w:p w14:paraId="78852B10" w14:textId="77777777" w:rsidR="002C5BFD" w:rsidRPr="002C5BFD" w:rsidRDefault="002C5BFD" w:rsidP="002C5BFD">
      <w:pPr>
        <w:pStyle w:val="ListParagraph"/>
        <w:spacing w:after="0" w:line="276" w:lineRule="auto"/>
        <w:ind w:left="284" w:firstLine="0"/>
        <w:contextualSpacing/>
        <w:rPr>
          <w:sz w:val="22"/>
          <w:szCs w:val="22"/>
        </w:rPr>
      </w:pPr>
    </w:p>
    <w:p w14:paraId="4DBDDD74" w14:textId="3E619402" w:rsidR="008E0D88" w:rsidRDefault="00807EA9" w:rsidP="00514FBF">
      <w:pPr>
        <w:pStyle w:val="ListParagraph"/>
        <w:numPr>
          <w:ilvl w:val="0"/>
          <w:numId w:val="31"/>
        </w:numPr>
        <w:spacing w:after="0" w:line="276" w:lineRule="auto"/>
        <w:ind w:left="284"/>
        <w:contextualSpacing/>
        <w:rPr>
          <w:sz w:val="22"/>
          <w:szCs w:val="22"/>
        </w:rPr>
      </w:pPr>
      <w:r w:rsidRPr="00514FBF">
        <w:rPr>
          <w:sz w:val="22"/>
          <w:szCs w:val="22"/>
        </w:rPr>
        <w:t>I</w:t>
      </w:r>
      <w:r w:rsidR="00D84C88" w:rsidRPr="00514FBF">
        <w:rPr>
          <w:sz w:val="22"/>
          <w:szCs w:val="22"/>
        </w:rPr>
        <w:t xml:space="preserve">n </w:t>
      </w:r>
      <w:r w:rsidR="005B535C" w:rsidRPr="00514FBF">
        <w:rPr>
          <w:sz w:val="22"/>
          <w:szCs w:val="22"/>
        </w:rPr>
        <w:t xml:space="preserve">October </w:t>
      </w:r>
      <w:r w:rsidR="00D84C88" w:rsidRPr="00514FBF">
        <w:rPr>
          <w:sz w:val="22"/>
          <w:szCs w:val="22"/>
        </w:rPr>
        <w:t>2021,</w:t>
      </w:r>
      <w:r w:rsidR="005B535C" w:rsidRPr="00514FBF">
        <w:rPr>
          <w:sz w:val="22"/>
          <w:szCs w:val="22"/>
        </w:rPr>
        <w:t xml:space="preserve"> the </w:t>
      </w:r>
      <w:r w:rsidR="00CF2BDC" w:rsidRPr="00514FBF">
        <w:rPr>
          <w:sz w:val="22"/>
          <w:szCs w:val="22"/>
        </w:rPr>
        <w:t>Leadership</w:t>
      </w:r>
      <w:r w:rsidR="005B535C" w:rsidRPr="00514FBF">
        <w:rPr>
          <w:sz w:val="22"/>
          <w:szCs w:val="22"/>
        </w:rPr>
        <w:t xml:space="preserve"> team updated the Improvement and Innovation Board on</w:t>
      </w:r>
      <w:r w:rsidR="00D84C88" w:rsidRPr="00514FBF">
        <w:rPr>
          <w:sz w:val="22"/>
          <w:szCs w:val="22"/>
        </w:rPr>
        <w:t xml:space="preserve"> focus group research</w:t>
      </w:r>
      <w:r w:rsidR="005B535C" w:rsidRPr="00514FBF">
        <w:rPr>
          <w:sz w:val="22"/>
          <w:szCs w:val="22"/>
        </w:rPr>
        <w:t xml:space="preserve"> undertaken</w:t>
      </w:r>
      <w:r w:rsidR="00D84C88" w:rsidRPr="00514FBF">
        <w:rPr>
          <w:sz w:val="22"/>
          <w:szCs w:val="22"/>
        </w:rPr>
        <w:t xml:space="preserve"> </w:t>
      </w:r>
      <w:r w:rsidR="00CF2BDC" w:rsidRPr="00514FBF">
        <w:rPr>
          <w:sz w:val="22"/>
          <w:szCs w:val="22"/>
        </w:rPr>
        <w:t>by</w:t>
      </w:r>
      <w:r w:rsidR="00D84C88" w:rsidRPr="00514FBF">
        <w:rPr>
          <w:sz w:val="22"/>
          <w:szCs w:val="22"/>
        </w:rPr>
        <w:t xml:space="preserve"> The Young Foundation</w:t>
      </w:r>
      <w:r w:rsidR="00CF2BDC" w:rsidRPr="00514FBF">
        <w:rPr>
          <w:sz w:val="22"/>
          <w:szCs w:val="22"/>
        </w:rPr>
        <w:t xml:space="preserve"> which captured </w:t>
      </w:r>
      <w:r w:rsidR="00D84C88" w:rsidRPr="00514FBF">
        <w:rPr>
          <w:sz w:val="22"/>
          <w:szCs w:val="22"/>
        </w:rPr>
        <w:t>the views and experiences of under-represented groups to help refresh the</w:t>
      </w:r>
      <w:r w:rsidR="00CF2BDC" w:rsidRPr="00514FBF">
        <w:rPr>
          <w:sz w:val="22"/>
          <w:szCs w:val="22"/>
        </w:rPr>
        <w:t xml:space="preserve"> Be a Councillor</w:t>
      </w:r>
      <w:r w:rsidR="00D84C88" w:rsidRPr="00514FBF">
        <w:rPr>
          <w:sz w:val="22"/>
          <w:szCs w:val="22"/>
        </w:rPr>
        <w:t xml:space="preserve"> campaign.</w:t>
      </w:r>
    </w:p>
    <w:p w14:paraId="50C82CDE" w14:textId="77777777" w:rsidR="00514FBF" w:rsidRPr="00514FBF" w:rsidRDefault="00514FBF" w:rsidP="00BB3CD5">
      <w:pPr>
        <w:pStyle w:val="ListParagraph"/>
        <w:spacing w:after="0"/>
        <w:rPr>
          <w:sz w:val="22"/>
          <w:szCs w:val="22"/>
        </w:rPr>
      </w:pPr>
    </w:p>
    <w:p w14:paraId="444A4898" w14:textId="07E5935F" w:rsidR="00860BCC" w:rsidRPr="00950BFE" w:rsidRDefault="000E4018" w:rsidP="00950BFE">
      <w:pPr>
        <w:pStyle w:val="ListParagraph"/>
        <w:numPr>
          <w:ilvl w:val="0"/>
          <w:numId w:val="31"/>
        </w:numPr>
        <w:spacing w:after="0" w:line="276" w:lineRule="auto"/>
        <w:ind w:left="284"/>
        <w:contextualSpacing/>
        <w:rPr>
          <w:sz w:val="22"/>
          <w:szCs w:val="22"/>
        </w:rPr>
      </w:pPr>
      <w:r w:rsidRPr="00950BFE">
        <w:rPr>
          <w:sz w:val="22"/>
          <w:szCs w:val="22"/>
        </w:rPr>
        <w:t>Since then, progress has been made thr</w:t>
      </w:r>
      <w:r w:rsidR="00860BCC" w:rsidRPr="00950BFE">
        <w:rPr>
          <w:sz w:val="22"/>
          <w:szCs w:val="22"/>
        </w:rPr>
        <w:t>ough the following work:</w:t>
      </w:r>
    </w:p>
    <w:p w14:paraId="70FAA0E0" w14:textId="77777777" w:rsidR="006D0B85" w:rsidRDefault="00D84C88" w:rsidP="00807EA9">
      <w:pPr>
        <w:pStyle w:val="ListParagraph"/>
        <w:numPr>
          <w:ilvl w:val="1"/>
          <w:numId w:val="23"/>
        </w:numPr>
        <w:spacing w:line="276" w:lineRule="auto"/>
        <w:contextualSpacing/>
        <w:rPr>
          <w:sz w:val="22"/>
          <w:szCs w:val="22"/>
        </w:rPr>
      </w:pPr>
      <w:r w:rsidRPr="008E0D88">
        <w:rPr>
          <w:b/>
          <w:bCs/>
          <w:sz w:val="22"/>
          <w:szCs w:val="22"/>
        </w:rPr>
        <w:t xml:space="preserve">Engaged with </w:t>
      </w:r>
      <w:r w:rsidR="0016618C" w:rsidRPr="008E0D88">
        <w:rPr>
          <w:b/>
          <w:bCs/>
          <w:sz w:val="22"/>
          <w:szCs w:val="22"/>
        </w:rPr>
        <w:t xml:space="preserve">expert under-represented group </w:t>
      </w:r>
      <w:r w:rsidRPr="008E0D88">
        <w:rPr>
          <w:b/>
          <w:bCs/>
          <w:sz w:val="22"/>
          <w:szCs w:val="22"/>
        </w:rPr>
        <w:t>organisations</w:t>
      </w:r>
      <w:r w:rsidR="0016618C" w:rsidRPr="3CF1E84C">
        <w:rPr>
          <w:sz w:val="22"/>
          <w:szCs w:val="22"/>
        </w:rPr>
        <w:t xml:space="preserve">: </w:t>
      </w:r>
      <w:r w:rsidRPr="3CF1E84C">
        <w:rPr>
          <w:sz w:val="22"/>
          <w:szCs w:val="22"/>
        </w:rPr>
        <w:t>Elect Her, My Life My Say, Operation Black Vote and Shout Out UK.</w:t>
      </w:r>
      <w:r w:rsidR="00E11C73" w:rsidRPr="3CF1E84C">
        <w:rPr>
          <w:sz w:val="22"/>
          <w:szCs w:val="22"/>
        </w:rPr>
        <w:t xml:space="preserve">  </w:t>
      </w:r>
    </w:p>
    <w:p w14:paraId="5F160F8C" w14:textId="72F9B751" w:rsidR="00807EA9" w:rsidRDefault="00E11C73" w:rsidP="007F2145">
      <w:pPr>
        <w:pStyle w:val="ListParagraph"/>
        <w:spacing w:line="276" w:lineRule="auto"/>
        <w:ind w:left="1425" w:firstLine="0"/>
        <w:contextualSpacing/>
        <w:rPr>
          <w:sz w:val="22"/>
          <w:szCs w:val="22"/>
        </w:rPr>
      </w:pPr>
      <w:r w:rsidRPr="3CF1E84C">
        <w:rPr>
          <w:sz w:val="22"/>
          <w:szCs w:val="22"/>
        </w:rPr>
        <w:t>These partnerships will focus on e</w:t>
      </w:r>
      <w:r w:rsidR="00D84C88" w:rsidRPr="3CF1E84C">
        <w:rPr>
          <w:sz w:val="22"/>
          <w:szCs w:val="22"/>
        </w:rPr>
        <w:t>vents, social media comm</w:t>
      </w:r>
      <w:r w:rsidR="006A2E6B" w:rsidRPr="3CF1E84C">
        <w:rPr>
          <w:sz w:val="22"/>
          <w:szCs w:val="22"/>
        </w:rPr>
        <w:t>unications and resources</w:t>
      </w:r>
      <w:r w:rsidR="00D84C88" w:rsidRPr="3CF1E84C">
        <w:rPr>
          <w:sz w:val="22"/>
          <w:szCs w:val="22"/>
        </w:rPr>
        <w:t xml:space="preserve"> to help us reach key target audiences. </w:t>
      </w:r>
      <w:r w:rsidR="00BD5C55" w:rsidRPr="3CF1E84C">
        <w:rPr>
          <w:sz w:val="22"/>
          <w:szCs w:val="22"/>
        </w:rPr>
        <w:t>An event with Shout Out UK was held in June 2022</w:t>
      </w:r>
      <w:r w:rsidR="0041798C" w:rsidRPr="3CF1E84C">
        <w:rPr>
          <w:sz w:val="22"/>
          <w:szCs w:val="22"/>
        </w:rPr>
        <w:t xml:space="preserve"> and the partnership was official</w:t>
      </w:r>
      <w:r w:rsidR="00D656CB" w:rsidRPr="3CF1E84C">
        <w:rPr>
          <w:sz w:val="22"/>
          <w:szCs w:val="22"/>
        </w:rPr>
        <w:t>ly</w:t>
      </w:r>
      <w:r w:rsidR="0041798C" w:rsidRPr="3CF1E84C">
        <w:rPr>
          <w:sz w:val="22"/>
          <w:szCs w:val="22"/>
        </w:rPr>
        <w:t xml:space="preserve"> launched on social media on International Youth Day.</w:t>
      </w:r>
    </w:p>
    <w:p w14:paraId="1E2BF141" w14:textId="77777777" w:rsidR="00807EA9" w:rsidRDefault="00807EA9" w:rsidP="00807EA9">
      <w:pPr>
        <w:pStyle w:val="ListParagraph"/>
        <w:spacing w:line="276" w:lineRule="auto"/>
        <w:ind w:left="792" w:firstLine="0"/>
        <w:contextualSpacing/>
        <w:rPr>
          <w:sz w:val="22"/>
          <w:szCs w:val="22"/>
        </w:rPr>
      </w:pPr>
    </w:p>
    <w:p w14:paraId="66FE729A" w14:textId="5D19D1FC" w:rsidR="009E036B" w:rsidRDefault="00A854FD" w:rsidP="009E036B">
      <w:pPr>
        <w:pStyle w:val="ListParagraph"/>
        <w:numPr>
          <w:ilvl w:val="1"/>
          <w:numId w:val="23"/>
        </w:numPr>
        <w:spacing w:line="276" w:lineRule="auto"/>
        <w:contextualSpacing/>
        <w:rPr>
          <w:sz w:val="22"/>
          <w:szCs w:val="22"/>
        </w:rPr>
      </w:pPr>
      <w:r w:rsidRPr="008E0D88">
        <w:rPr>
          <w:b/>
          <w:bCs/>
          <w:sz w:val="22"/>
          <w:szCs w:val="22"/>
        </w:rPr>
        <w:t>The ‘Awareness to Action’ and ‘from</w:t>
      </w:r>
      <w:r w:rsidR="00DE3929" w:rsidRPr="008E0D88">
        <w:rPr>
          <w:b/>
          <w:bCs/>
          <w:sz w:val="22"/>
          <w:szCs w:val="22"/>
        </w:rPr>
        <w:t xml:space="preserve"> passive support to do-er’</w:t>
      </w:r>
      <w:r w:rsidR="00120537" w:rsidRPr="008E0D88">
        <w:rPr>
          <w:b/>
          <w:bCs/>
          <w:sz w:val="22"/>
          <w:szCs w:val="22"/>
        </w:rPr>
        <w:t xml:space="preserve"> models</w:t>
      </w:r>
      <w:r w:rsidR="00944C01" w:rsidRPr="008E0D88">
        <w:rPr>
          <w:b/>
          <w:bCs/>
          <w:sz w:val="22"/>
          <w:szCs w:val="22"/>
        </w:rPr>
        <w:t xml:space="preserve"> from the Young Foundation Research</w:t>
      </w:r>
      <w:r w:rsidR="002D22E6" w:rsidRPr="008E0D88">
        <w:rPr>
          <w:b/>
          <w:bCs/>
          <w:sz w:val="22"/>
          <w:szCs w:val="22"/>
        </w:rPr>
        <w:t xml:space="preserve"> have been built into the campaign:</w:t>
      </w:r>
      <w:r w:rsidR="002D22E6" w:rsidRPr="002369CA">
        <w:rPr>
          <w:sz w:val="22"/>
          <w:szCs w:val="22"/>
        </w:rPr>
        <w:t xml:space="preserve"> </w:t>
      </w:r>
      <w:r w:rsidR="00D84C88" w:rsidRPr="00807EA9">
        <w:rPr>
          <w:sz w:val="22"/>
          <w:szCs w:val="22"/>
        </w:rPr>
        <w:t>For example, through refreshed social media posts to help raise awareness of the role; and partnering with the organisations</w:t>
      </w:r>
      <w:r w:rsidR="00924DDF">
        <w:rPr>
          <w:sz w:val="22"/>
          <w:szCs w:val="22"/>
        </w:rPr>
        <w:t xml:space="preserve"> </w:t>
      </w:r>
      <w:r w:rsidR="00D84C88" w:rsidRPr="00807EA9">
        <w:rPr>
          <w:sz w:val="22"/>
          <w:szCs w:val="22"/>
        </w:rPr>
        <w:t>for more intensive activities to support people to take action and stand for election</w:t>
      </w:r>
      <w:r w:rsidR="009E036B">
        <w:rPr>
          <w:sz w:val="22"/>
          <w:szCs w:val="22"/>
        </w:rPr>
        <w:t xml:space="preserve">. </w:t>
      </w:r>
    </w:p>
    <w:p w14:paraId="334ADACA" w14:textId="64F1CEE0" w:rsidR="00762B46" w:rsidRDefault="00762B46" w:rsidP="00762B46">
      <w:pPr>
        <w:pStyle w:val="ListParagraph"/>
        <w:spacing w:line="276" w:lineRule="auto"/>
        <w:ind w:left="792" w:firstLine="0"/>
        <w:contextualSpacing/>
        <w:rPr>
          <w:sz w:val="22"/>
          <w:szCs w:val="22"/>
        </w:rPr>
      </w:pPr>
    </w:p>
    <w:tbl>
      <w:tblPr>
        <w:tblStyle w:val="TableGrid"/>
        <w:tblW w:w="0" w:type="auto"/>
        <w:tblInd w:w="792" w:type="dxa"/>
        <w:tblLook w:val="04A0" w:firstRow="1" w:lastRow="0" w:firstColumn="1" w:lastColumn="0" w:noHBand="0" w:noVBand="1"/>
      </w:tblPr>
      <w:tblGrid>
        <w:gridCol w:w="3521"/>
        <w:gridCol w:w="4697"/>
      </w:tblGrid>
      <w:tr w:rsidR="00DB7853" w14:paraId="0556D7B8" w14:textId="77777777" w:rsidTr="00DB7853">
        <w:tc>
          <w:tcPr>
            <w:tcW w:w="4505" w:type="dxa"/>
          </w:tcPr>
          <w:p w14:paraId="3485D642" w14:textId="3ED23F1E" w:rsidR="00B93C70" w:rsidRDefault="00E659B1" w:rsidP="00762B46">
            <w:pPr>
              <w:pStyle w:val="ListParagraph"/>
              <w:spacing w:line="276" w:lineRule="auto"/>
              <w:ind w:left="0" w:firstLine="0"/>
              <w:contextualSpacing/>
              <w:rPr>
                <w:sz w:val="22"/>
                <w:szCs w:val="22"/>
              </w:rPr>
            </w:pPr>
            <w:r>
              <w:rPr>
                <w:sz w:val="22"/>
                <w:szCs w:val="22"/>
              </w:rPr>
              <w:t>Awareness to Action model</w:t>
            </w:r>
          </w:p>
        </w:tc>
        <w:tc>
          <w:tcPr>
            <w:tcW w:w="4505" w:type="dxa"/>
          </w:tcPr>
          <w:p w14:paraId="0D796651" w14:textId="15C032D9" w:rsidR="00B93C70" w:rsidRDefault="00E659B1" w:rsidP="00762B46">
            <w:pPr>
              <w:pStyle w:val="ListParagraph"/>
              <w:spacing w:line="276" w:lineRule="auto"/>
              <w:ind w:left="0" w:firstLine="0"/>
              <w:contextualSpacing/>
              <w:rPr>
                <w:sz w:val="22"/>
                <w:szCs w:val="22"/>
              </w:rPr>
            </w:pPr>
            <w:r>
              <w:rPr>
                <w:sz w:val="22"/>
                <w:szCs w:val="22"/>
              </w:rPr>
              <w:t xml:space="preserve">Passive supporter to Do-er model </w:t>
            </w:r>
          </w:p>
        </w:tc>
      </w:tr>
      <w:tr w:rsidR="00DB7853" w14:paraId="0DA20881" w14:textId="77777777" w:rsidTr="00DB7853">
        <w:tc>
          <w:tcPr>
            <w:tcW w:w="4505" w:type="dxa"/>
          </w:tcPr>
          <w:p w14:paraId="6F9E5A59" w14:textId="302D223C" w:rsidR="00B93C70" w:rsidRDefault="00DB7853" w:rsidP="00762B46">
            <w:pPr>
              <w:pStyle w:val="ListParagraph"/>
              <w:spacing w:line="276" w:lineRule="auto"/>
              <w:ind w:left="0" w:firstLine="0"/>
              <w:contextualSpacing/>
              <w:rPr>
                <w:sz w:val="22"/>
                <w:szCs w:val="22"/>
              </w:rPr>
            </w:pPr>
            <w:r>
              <w:rPr>
                <w:noProof/>
              </w:rPr>
              <w:drawing>
                <wp:inline distT="0" distB="0" distL="0" distR="0" wp14:anchorId="4E8731A3" wp14:editId="44B977A6">
                  <wp:extent cx="2039352" cy="20618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173" cy="2077882"/>
                          </a:xfrm>
                          <a:prstGeom prst="rect">
                            <a:avLst/>
                          </a:prstGeom>
                        </pic:spPr>
                      </pic:pic>
                    </a:graphicData>
                  </a:graphic>
                </wp:inline>
              </w:drawing>
            </w:r>
          </w:p>
        </w:tc>
        <w:tc>
          <w:tcPr>
            <w:tcW w:w="4505" w:type="dxa"/>
          </w:tcPr>
          <w:p w14:paraId="28FD047D" w14:textId="73D4FB64" w:rsidR="00B93C70" w:rsidRDefault="00197B98" w:rsidP="00762B46">
            <w:pPr>
              <w:pStyle w:val="ListParagraph"/>
              <w:spacing w:line="276" w:lineRule="auto"/>
              <w:ind w:left="0" w:firstLine="0"/>
              <w:contextualSpacing/>
              <w:rPr>
                <w:sz w:val="22"/>
                <w:szCs w:val="22"/>
              </w:rPr>
            </w:pPr>
            <w:r>
              <w:rPr>
                <w:noProof/>
              </w:rPr>
              <w:drawing>
                <wp:inline distT="0" distB="0" distL="0" distR="0" wp14:anchorId="4CBD3113" wp14:editId="50DDCA1C">
                  <wp:extent cx="2845503" cy="19706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3505" cy="1983140"/>
                          </a:xfrm>
                          <a:prstGeom prst="rect">
                            <a:avLst/>
                          </a:prstGeom>
                        </pic:spPr>
                      </pic:pic>
                    </a:graphicData>
                  </a:graphic>
                </wp:inline>
              </w:drawing>
            </w:r>
          </w:p>
        </w:tc>
      </w:tr>
    </w:tbl>
    <w:p w14:paraId="2B9A4975" w14:textId="77777777" w:rsidR="00B93C70" w:rsidRPr="00762B46" w:rsidRDefault="00B93C70" w:rsidP="00762B46">
      <w:pPr>
        <w:pStyle w:val="ListParagraph"/>
        <w:spacing w:line="276" w:lineRule="auto"/>
        <w:ind w:left="792" w:firstLine="0"/>
        <w:contextualSpacing/>
        <w:rPr>
          <w:sz w:val="22"/>
          <w:szCs w:val="22"/>
        </w:rPr>
      </w:pPr>
    </w:p>
    <w:p w14:paraId="324B9CAD" w14:textId="1C52AA70" w:rsidR="009E036B" w:rsidRDefault="00D84C88" w:rsidP="009E036B">
      <w:pPr>
        <w:pStyle w:val="ListParagraph"/>
        <w:numPr>
          <w:ilvl w:val="1"/>
          <w:numId w:val="23"/>
        </w:numPr>
        <w:spacing w:line="276" w:lineRule="auto"/>
        <w:contextualSpacing/>
        <w:rPr>
          <w:sz w:val="22"/>
          <w:szCs w:val="22"/>
        </w:rPr>
      </w:pPr>
      <w:r w:rsidRPr="002369CA">
        <w:rPr>
          <w:b/>
          <w:bCs/>
          <w:sz w:val="22"/>
          <w:szCs w:val="22"/>
        </w:rPr>
        <w:t>New website content</w:t>
      </w:r>
      <w:r w:rsidRPr="009E036B">
        <w:rPr>
          <w:sz w:val="22"/>
          <w:szCs w:val="22"/>
        </w:rPr>
        <w:t xml:space="preserve"> with additional detail asked for by the focus groups. For example, more detail about the day</w:t>
      </w:r>
      <w:r w:rsidR="00B001BD">
        <w:rPr>
          <w:sz w:val="22"/>
          <w:szCs w:val="22"/>
        </w:rPr>
        <w:t>-</w:t>
      </w:r>
      <w:r w:rsidRPr="009E036B">
        <w:rPr>
          <w:sz w:val="22"/>
          <w:szCs w:val="22"/>
        </w:rPr>
        <w:t>to</w:t>
      </w:r>
      <w:r w:rsidR="00B001BD">
        <w:rPr>
          <w:sz w:val="22"/>
          <w:szCs w:val="22"/>
        </w:rPr>
        <w:t>-</w:t>
      </w:r>
      <w:r w:rsidRPr="009E036B">
        <w:rPr>
          <w:sz w:val="22"/>
          <w:szCs w:val="22"/>
        </w:rPr>
        <w:t>day role, and on the practical considerations</w:t>
      </w:r>
      <w:r w:rsidR="00895949">
        <w:rPr>
          <w:sz w:val="22"/>
          <w:szCs w:val="22"/>
        </w:rPr>
        <w:t xml:space="preserve"> of being a councillor</w:t>
      </w:r>
      <w:r w:rsidRPr="009E036B">
        <w:rPr>
          <w:sz w:val="22"/>
          <w:szCs w:val="22"/>
        </w:rPr>
        <w:t xml:space="preserve"> such as remuneration and time commitment.</w:t>
      </w:r>
    </w:p>
    <w:p w14:paraId="646E9CF0" w14:textId="77777777" w:rsidR="00762B46" w:rsidRPr="00762B46" w:rsidRDefault="00762B46" w:rsidP="00762B46">
      <w:pPr>
        <w:pStyle w:val="ListParagraph"/>
        <w:spacing w:line="276" w:lineRule="auto"/>
        <w:ind w:left="792" w:firstLine="0"/>
        <w:contextualSpacing/>
        <w:rPr>
          <w:sz w:val="22"/>
          <w:szCs w:val="22"/>
        </w:rPr>
      </w:pPr>
    </w:p>
    <w:p w14:paraId="127E83F3" w14:textId="5F07B2DE" w:rsidR="009E036B" w:rsidRDefault="00D84C88" w:rsidP="009E036B">
      <w:pPr>
        <w:pStyle w:val="ListParagraph"/>
        <w:numPr>
          <w:ilvl w:val="1"/>
          <w:numId w:val="23"/>
        </w:numPr>
        <w:spacing w:line="276" w:lineRule="auto"/>
        <w:contextualSpacing/>
        <w:rPr>
          <w:sz w:val="22"/>
          <w:szCs w:val="22"/>
        </w:rPr>
      </w:pPr>
      <w:r w:rsidRPr="002369CA">
        <w:rPr>
          <w:b/>
          <w:bCs/>
          <w:sz w:val="22"/>
          <w:szCs w:val="22"/>
        </w:rPr>
        <w:t>Refreshed social media messaging and new photography</w:t>
      </w:r>
      <w:r w:rsidRPr="07D551FA">
        <w:rPr>
          <w:sz w:val="22"/>
          <w:szCs w:val="22"/>
        </w:rPr>
        <w:t xml:space="preserve"> with councillors across the country (</w:t>
      </w:r>
      <w:r w:rsidR="00F75FBA" w:rsidRPr="07D551FA">
        <w:rPr>
          <w:sz w:val="22"/>
          <w:szCs w:val="22"/>
        </w:rPr>
        <w:t xml:space="preserve">and </w:t>
      </w:r>
      <w:r w:rsidRPr="07D551FA">
        <w:rPr>
          <w:sz w:val="22"/>
          <w:szCs w:val="22"/>
        </w:rPr>
        <w:t xml:space="preserve">more photoshoots to take place later this year). The photography has a new look, focussing on councillors in action in their community to help raise </w:t>
      </w:r>
      <w:r w:rsidR="00F75FBA" w:rsidRPr="07D551FA">
        <w:rPr>
          <w:sz w:val="22"/>
          <w:szCs w:val="22"/>
        </w:rPr>
        <w:t xml:space="preserve">greater </w:t>
      </w:r>
      <w:r w:rsidRPr="07D551FA">
        <w:rPr>
          <w:sz w:val="22"/>
          <w:szCs w:val="22"/>
        </w:rPr>
        <w:t>awareness of what the role entails in practice.</w:t>
      </w:r>
    </w:p>
    <w:p w14:paraId="5F104721" w14:textId="77777777" w:rsidR="00762B46" w:rsidRPr="00762B46" w:rsidRDefault="00762B46" w:rsidP="00762B46">
      <w:pPr>
        <w:pStyle w:val="ListParagraph"/>
        <w:spacing w:line="276" w:lineRule="auto"/>
        <w:ind w:left="792" w:firstLine="0"/>
        <w:contextualSpacing/>
        <w:rPr>
          <w:sz w:val="22"/>
          <w:szCs w:val="22"/>
        </w:rPr>
      </w:pPr>
    </w:p>
    <w:p w14:paraId="1406E1C0" w14:textId="426389CB" w:rsidR="00762B46" w:rsidRPr="00A24E72" w:rsidRDefault="00762B46" w:rsidP="00A24E72">
      <w:pPr>
        <w:pStyle w:val="ListParagraph"/>
        <w:numPr>
          <w:ilvl w:val="1"/>
          <w:numId w:val="23"/>
        </w:numPr>
        <w:spacing w:line="276" w:lineRule="auto"/>
        <w:contextualSpacing/>
        <w:rPr>
          <w:sz w:val="22"/>
          <w:szCs w:val="22"/>
        </w:rPr>
      </w:pPr>
      <w:r w:rsidRPr="009A3674">
        <w:rPr>
          <w:b/>
          <w:bCs/>
          <w:sz w:val="22"/>
          <w:szCs w:val="22"/>
        </w:rPr>
        <w:t>E</w:t>
      </w:r>
      <w:r w:rsidR="00D84C88" w:rsidRPr="009A3674">
        <w:rPr>
          <w:b/>
          <w:bCs/>
          <w:sz w:val="22"/>
          <w:szCs w:val="22"/>
        </w:rPr>
        <w:t>mbed</w:t>
      </w:r>
      <w:r w:rsidRPr="009A3674">
        <w:rPr>
          <w:b/>
          <w:bCs/>
          <w:sz w:val="22"/>
          <w:szCs w:val="22"/>
        </w:rPr>
        <w:t>ding</w:t>
      </w:r>
      <w:r w:rsidR="00D84C88" w:rsidRPr="009A3674">
        <w:rPr>
          <w:b/>
          <w:bCs/>
          <w:sz w:val="22"/>
          <w:szCs w:val="22"/>
        </w:rPr>
        <w:t xml:space="preserve"> a stronger outreach and targeted marketing approach</w:t>
      </w:r>
      <w:r w:rsidR="00D84C88" w:rsidRPr="009E036B">
        <w:rPr>
          <w:sz w:val="22"/>
          <w:szCs w:val="22"/>
        </w:rPr>
        <w:t xml:space="preserve"> to the campaign – by carrying out stakeholder mapping to link up with organisations which share our aims, </w:t>
      </w:r>
      <w:r>
        <w:rPr>
          <w:sz w:val="22"/>
          <w:szCs w:val="22"/>
        </w:rPr>
        <w:t xml:space="preserve">and </w:t>
      </w:r>
      <w:r w:rsidR="00D84C88" w:rsidRPr="009E036B">
        <w:rPr>
          <w:sz w:val="22"/>
          <w:szCs w:val="22"/>
        </w:rPr>
        <w:t xml:space="preserve">commissioning events with our partners to reach out to target networks. </w:t>
      </w:r>
    </w:p>
    <w:p w14:paraId="366BBC02" w14:textId="0076AED5" w:rsidR="00762B46" w:rsidRPr="00A24E72" w:rsidRDefault="00D84C88" w:rsidP="00A24E72">
      <w:pPr>
        <w:pStyle w:val="ListParagraph"/>
        <w:numPr>
          <w:ilvl w:val="1"/>
          <w:numId w:val="23"/>
        </w:numPr>
        <w:spacing w:line="276" w:lineRule="auto"/>
        <w:contextualSpacing/>
        <w:rPr>
          <w:sz w:val="22"/>
          <w:szCs w:val="22"/>
        </w:rPr>
      </w:pPr>
      <w:r w:rsidRPr="007743EE">
        <w:rPr>
          <w:b/>
          <w:bCs/>
          <w:sz w:val="22"/>
          <w:szCs w:val="22"/>
        </w:rPr>
        <w:t xml:space="preserve">New case </w:t>
      </w:r>
      <w:r w:rsidR="00762B46" w:rsidRPr="007743EE">
        <w:rPr>
          <w:b/>
          <w:bCs/>
          <w:sz w:val="22"/>
          <w:szCs w:val="22"/>
        </w:rPr>
        <w:t>study</w:t>
      </w:r>
      <w:r w:rsidRPr="007743EE">
        <w:rPr>
          <w:b/>
          <w:bCs/>
          <w:sz w:val="22"/>
          <w:szCs w:val="22"/>
        </w:rPr>
        <w:t xml:space="preserve"> template</w:t>
      </w:r>
      <w:r w:rsidR="00762B46" w:rsidRPr="007743EE">
        <w:rPr>
          <w:b/>
          <w:bCs/>
          <w:sz w:val="22"/>
          <w:szCs w:val="22"/>
        </w:rPr>
        <w:t xml:space="preserve"> and case studies</w:t>
      </w:r>
      <w:r w:rsidRPr="009E036B">
        <w:rPr>
          <w:sz w:val="22"/>
          <w:szCs w:val="22"/>
        </w:rPr>
        <w:t xml:space="preserve"> to provide a stronger focus on the day</w:t>
      </w:r>
      <w:r w:rsidR="00A733C5">
        <w:rPr>
          <w:sz w:val="22"/>
          <w:szCs w:val="22"/>
        </w:rPr>
        <w:t>-</w:t>
      </w:r>
      <w:r w:rsidRPr="009E036B">
        <w:rPr>
          <w:sz w:val="22"/>
          <w:szCs w:val="22"/>
        </w:rPr>
        <w:t>to</w:t>
      </w:r>
      <w:r w:rsidR="00A733C5">
        <w:rPr>
          <w:sz w:val="22"/>
          <w:szCs w:val="22"/>
        </w:rPr>
        <w:t>-</w:t>
      </w:r>
      <w:r w:rsidRPr="009E036B">
        <w:rPr>
          <w:sz w:val="22"/>
          <w:szCs w:val="22"/>
        </w:rPr>
        <w:t xml:space="preserve">day </w:t>
      </w:r>
      <w:r w:rsidR="00762B46">
        <w:rPr>
          <w:sz w:val="22"/>
          <w:szCs w:val="22"/>
        </w:rPr>
        <w:t>role</w:t>
      </w:r>
      <w:r w:rsidRPr="009E036B">
        <w:rPr>
          <w:sz w:val="22"/>
          <w:szCs w:val="22"/>
        </w:rPr>
        <w:t xml:space="preserve"> and </w:t>
      </w:r>
      <w:r w:rsidR="00762B46">
        <w:rPr>
          <w:sz w:val="22"/>
          <w:szCs w:val="22"/>
        </w:rPr>
        <w:t xml:space="preserve">the </w:t>
      </w:r>
      <w:r w:rsidRPr="009E036B">
        <w:rPr>
          <w:sz w:val="22"/>
          <w:szCs w:val="22"/>
        </w:rPr>
        <w:t xml:space="preserve">specific impacts and achievements councillors have made, </w:t>
      </w:r>
      <w:r w:rsidR="00762B46">
        <w:rPr>
          <w:sz w:val="22"/>
          <w:szCs w:val="22"/>
        </w:rPr>
        <w:t>with</w:t>
      </w:r>
      <w:r w:rsidRPr="009E036B">
        <w:rPr>
          <w:sz w:val="22"/>
          <w:szCs w:val="22"/>
        </w:rPr>
        <w:t xml:space="preserve"> some </w:t>
      </w:r>
      <w:hyperlink r:id="rId16" w:history="1">
        <w:r w:rsidRPr="00CC3858">
          <w:rPr>
            <w:rStyle w:val="Hyperlink"/>
            <w:sz w:val="22"/>
            <w:szCs w:val="22"/>
          </w:rPr>
          <w:t>new case studies on the Be a Councillor website</w:t>
        </w:r>
      </w:hyperlink>
      <w:r w:rsidRPr="009E036B">
        <w:rPr>
          <w:sz w:val="22"/>
          <w:szCs w:val="22"/>
        </w:rPr>
        <w:t xml:space="preserve"> </w:t>
      </w:r>
      <w:r w:rsidR="00762B46">
        <w:rPr>
          <w:sz w:val="22"/>
          <w:szCs w:val="22"/>
        </w:rPr>
        <w:t>and</w:t>
      </w:r>
      <w:r w:rsidRPr="009E036B">
        <w:rPr>
          <w:sz w:val="22"/>
          <w:szCs w:val="22"/>
        </w:rPr>
        <w:t xml:space="preserve"> more to follow.</w:t>
      </w:r>
    </w:p>
    <w:p w14:paraId="6C152927" w14:textId="0301F913" w:rsidR="00762B46" w:rsidRPr="00762B46" w:rsidRDefault="00D84C88" w:rsidP="00762B46">
      <w:pPr>
        <w:pStyle w:val="ListParagraph"/>
        <w:numPr>
          <w:ilvl w:val="1"/>
          <w:numId w:val="23"/>
        </w:numPr>
        <w:spacing w:line="276" w:lineRule="auto"/>
        <w:contextualSpacing/>
        <w:rPr>
          <w:sz w:val="22"/>
          <w:szCs w:val="22"/>
        </w:rPr>
      </w:pPr>
      <w:r w:rsidRPr="00CC3858">
        <w:rPr>
          <w:b/>
          <w:bCs/>
          <w:sz w:val="22"/>
          <w:szCs w:val="22"/>
        </w:rPr>
        <w:t xml:space="preserve">Signposting more </w:t>
      </w:r>
      <w:r w:rsidRPr="00CC3858">
        <w:rPr>
          <w:b/>
          <w:bCs/>
          <w:sz w:val="22"/>
          <w:szCs w:val="22"/>
          <w:lang w:val="en-US"/>
        </w:rPr>
        <w:t xml:space="preserve">clearly to </w:t>
      </w:r>
      <w:r w:rsidR="00762B46" w:rsidRPr="00CC3858">
        <w:rPr>
          <w:b/>
          <w:bCs/>
          <w:sz w:val="22"/>
          <w:szCs w:val="22"/>
          <w:lang w:val="en-US"/>
        </w:rPr>
        <w:t xml:space="preserve">Debate not Hate and </w:t>
      </w:r>
      <w:r w:rsidRPr="00CC3858">
        <w:rPr>
          <w:b/>
          <w:bCs/>
          <w:sz w:val="22"/>
          <w:szCs w:val="22"/>
          <w:lang w:val="en-US"/>
        </w:rPr>
        <w:t>Civility in Public Life</w:t>
      </w:r>
      <w:r w:rsidRPr="009E036B">
        <w:rPr>
          <w:sz w:val="22"/>
          <w:szCs w:val="22"/>
          <w:lang w:val="en-US"/>
        </w:rPr>
        <w:t xml:space="preserve"> </w:t>
      </w:r>
      <w:r w:rsidRPr="009E036B">
        <w:rPr>
          <w:sz w:val="22"/>
          <w:szCs w:val="22"/>
        </w:rPr>
        <w:t xml:space="preserve">on the Be a Councillor website, and also as discussion points in events with partners. </w:t>
      </w:r>
    </w:p>
    <w:p w14:paraId="7FBB452A" w14:textId="77777777" w:rsidR="00762B46" w:rsidRDefault="00762B46" w:rsidP="00762B46">
      <w:pPr>
        <w:pStyle w:val="ListParagraph"/>
        <w:spacing w:line="276" w:lineRule="auto"/>
        <w:ind w:left="360" w:firstLine="0"/>
        <w:contextualSpacing/>
        <w:rPr>
          <w:sz w:val="22"/>
          <w:szCs w:val="22"/>
        </w:rPr>
      </w:pPr>
    </w:p>
    <w:p w14:paraId="0F0A92AA" w14:textId="118DAB2C" w:rsidR="00F34D0E" w:rsidRPr="00950BFE" w:rsidRDefault="00F75FBA" w:rsidP="00950BFE">
      <w:pPr>
        <w:pStyle w:val="ListParagraph"/>
        <w:numPr>
          <w:ilvl w:val="0"/>
          <w:numId w:val="31"/>
        </w:numPr>
        <w:spacing w:line="276" w:lineRule="auto"/>
        <w:ind w:left="426"/>
        <w:contextualSpacing/>
        <w:rPr>
          <w:sz w:val="22"/>
          <w:szCs w:val="22"/>
        </w:rPr>
      </w:pPr>
      <w:r w:rsidRPr="00950BFE">
        <w:rPr>
          <w:sz w:val="22"/>
          <w:szCs w:val="22"/>
        </w:rPr>
        <w:t>Crucially</w:t>
      </w:r>
      <w:r w:rsidR="00C04FA0" w:rsidRPr="00950BFE">
        <w:rPr>
          <w:sz w:val="22"/>
          <w:szCs w:val="22"/>
        </w:rPr>
        <w:t xml:space="preserve"> t</w:t>
      </w:r>
      <w:r w:rsidR="00762B46" w:rsidRPr="00950BFE">
        <w:rPr>
          <w:sz w:val="22"/>
          <w:szCs w:val="22"/>
        </w:rPr>
        <w:t xml:space="preserve">he </w:t>
      </w:r>
      <w:r w:rsidR="00D84C88" w:rsidRPr="00950BFE">
        <w:rPr>
          <w:sz w:val="22"/>
          <w:szCs w:val="22"/>
        </w:rPr>
        <w:t>elements</w:t>
      </w:r>
      <w:r w:rsidR="00762B46" w:rsidRPr="00950BFE">
        <w:rPr>
          <w:sz w:val="22"/>
          <w:szCs w:val="22"/>
        </w:rPr>
        <w:t xml:space="preserve"> detailed above</w:t>
      </w:r>
      <w:r w:rsidR="00D84C88" w:rsidRPr="00950BFE">
        <w:rPr>
          <w:sz w:val="22"/>
          <w:szCs w:val="22"/>
        </w:rPr>
        <w:t xml:space="preserve"> also form the basis of new toolkit resources for councils to run their own local Be a Councillor campaigns</w:t>
      </w:r>
      <w:r w:rsidR="00DD4CAA" w:rsidRPr="00950BFE">
        <w:rPr>
          <w:sz w:val="22"/>
          <w:szCs w:val="22"/>
        </w:rPr>
        <w:t>,</w:t>
      </w:r>
      <w:r w:rsidR="00C04FA0" w:rsidRPr="00950BFE">
        <w:rPr>
          <w:sz w:val="22"/>
          <w:szCs w:val="22"/>
        </w:rPr>
        <w:t xml:space="preserve"> in the spirit of sector led improvement</w:t>
      </w:r>
      <w:r w:rsidR="00D84C88" w:rsidRPr="00950BFE">
        <w:rPr>
          <w:sz w:val="22"/>
          <w:szCs w:val="22"/>
        </w:rPr>
        <w:t xml:space="preserve"> – for example supporting councils’ outreach to under-represented groups with stock social media posts and photography that councils can use on their own platforms, a</w:t>
      </w:r>
      <w:r w:rsidR="7BAE1C6B" w:rsidRPr="00950BFE">
        <w:rPr>
          <w:sz w:val="22"/>
          <w:szCs w:val="22"/>
        </w:rPr>
        <w:t>s well as</w:t>
      </w:r>
      <w:r w:rsidR="00D84C88" w:rsidRPr="00950BFE">
        <w:rPr>
          <w:sz w:val="22"/>
          <w:szCs w:val="22"/>
        </w:rPr>
        <w:t xml:space="preserve"> email templates to make </w:t>
      </w:r>
      <w:r w:rsidR="00C9394D" w:rsidRPr="00950BFE">
        <w:rPr>
          <w:sz w:val="22"/>
          <w:szCs w:val="22"/>
        </w:rPr>
        <w:t xml:space="preserve">initial </w:t>
      </w:r>
      <w:r w:rsidR="00D84C88" w:rsidRPr="00950BFE">
        <w:rPr>
          <w:sz w:val="22"/>
          <w:szCs w:val="22"/>
        </w:rPr>
        <w:t xml:space="preserve">contact with and engage local partner organisations. </w:t>
      </w:r>
    </w:p>
    <w:p w14:paraId="7BDB7784" w14:textId="46463921" w:rsidR="00F95CF4" w:rsidRPr="00A3789A" w:rsidRDefault="00E921BB" w:rsidP="00E921BB">
      <w:pPr>
        <w:ind w:firstLine="0"/>
        <w:rPr>
          <w:b/>
          <w:bCs/>
          <w:sz w:val="22"/>
          <w:szCs w:val="22"/>
        </w:rPr>
      </w:pPr>
      <w:r w:rsidRPr="00A3789A">
        <w:rPr>
          <w:b/>
          <w:bCs/>
          <w:sz w:val="22"/>
          <w:szCs w:val="22"/>
        </w:rPr>
        <w:t>Support for Disabled Councillors and Candidates</w:t>
      </w:r>
    </w:p>
    <w:p w14:paraId="0A110494" w14:textId="1411C3EB" w:rsidR="002064D9" w:rsidRDefault="002064D9" w:rsidP="00950BFE">
      <w:pPr>
        <w:pStyle w:val="ListParagraph"/>
        <w:numPr>
          <w:ilvl w:val="0"/>
          <w:numId w:val="31"/>
        </w:numPr>
        <w:ind w:left="426"/>
        <w:rPr>
          <w:sz w:val="22"/>
          <w:szCs w:val="22"/>
        </w:rPr>
      </w:pPr>
      <w:r w:rsidRPr="00950BFE">
        <w:rPr>
          <w:sz w:val="22"/>
          <w:szCs w:val="22"/>
        </w:rPr>
        <w:t>In January 2022, the Leadership team received additional funding from</w:t>
      </w:r>
      <w:r w:rsidR="00582412" w:rsidRPr="00950BFE">
        <w:rPr>
          <w:sz w:val="22"/>
          <w:szCs w:val="22"/>
        </w:rPr>
        <w:t xml:space="preserve"> (DLUHC) </w:t>
      </w:r>
      <w:r w:rsidRPr="00950BFE">
        <w:rPr>
          <w:sz w:val="22"/>
          <w:szCs w:val="22"/>
        </w:rPr>
        <w:t>to deliver a package of support for disabled councillors and candidates</w:t>
      </w:r>
      <w:r w:rsidR="003023ED" w:rsidRPr="00950BFE">
        <w:rPr>
          <w:sz w:val="22"/>
          <w:szCs w:val="22"/>
        </w:rPr>
        <w:t xml:space="preserve"> which was extended into the grant agreement for 2022/23</w:t>
      </w:r>
      <w:r w:rsidRPr="00950BFE">
        <w:rPr>
          <w:sz w:val="22"/>
          <w:szCs w:val="22"/>
        </w:rPr>
        <w:t>.</w:t>
      </w:r>
    </w:p>
    <w:p w14:paraId="49E95EC2" w14:textId="595544AC" w:rsidR="002064D9" w:rsidRDefault="002064D9" w:rsidP="00950BFE">
      <w:pPr>
        <w:pStyle w:val="ListParagraph"/>
        <w:numPr>
          <w:ilvl w:val="0"/>
          <w:numId w:val="31"/>
        </w:numPr>
        <w:ind w:left="426"/>
        <w:rPr>
          <w:sz w:val="22"/>
          <w:szCs w:val="22"/>
        </w:rPr>
      </w:pPr>
      <w:r w:rsidRPr="00950BFE">
        <w:rPr>
          <w:sz w:val="22"/>
          <w:szCs w:val="22"/>
        </w:rPr>
        <w:t>This support offer is designed to increase the representation of disabled people in local politics and accelerate their development to become leaders in local government. It covers the whole life cycle of a councillor: from taking the first step to go for election, to developing your leadership skills as an experienced councillor.</w:t>
      </w:r>
    </w:p>
    <w:p w14:paraId="18E50CC6" w14:textId="641435EC" w:rsidR="002064D9" w:rsidRPr="00950BFE" w:rsidRDefault="002064D9" w:rsidP="00A24E72">
      <w:pPr>
        <w:pStyle w:val="ListParagraph"/>
        <w:numPr>
          <w:ilvl w:val="0"/>
          <w:numId w:val="31"/>
        </w:numPr>
        <w:spacing w:after="0"/>
        <w:ind w:left="426"/>
        <w:rPr>
          <w:sz w:val="22"/>
          <w:szCs w:val="22"/>
        </w:rPr>
      </w:pPr>
      <w:r w:rsidRPr="00950BFE">
        <w:rPr>
          <w:sz w:val="22"/>
          <w:szCs w:val="22"/>
        </w:rPr>
        <w:t xml:space="preserve">The main </w:t>
      </w:r>
      <w:r w:rsidR="00315C28" w:rsidRPr="00950BFE">
        <w:rPr>
          <w:sz w:val="22"/>
          <w:szCs w:val="22"/>
        </w:rPr>
        <w:t xml:space="preserve">KPI </w:t>
      </w:r>
      <w:r w:rsidRPr="00950BFE">
        <w:rPr>
          <w:sz w:val="22"/>
          <w:szCs w:val="22"/>
        </w:rPr>
        <w:t>objective from Government that relates to the Be a Councillor campaign is:</w:t>
      </w:r>
    </w:p>
    <w:p w14:paraId="2627C8AB" w14:textId="77777777" w:rsidR="002064D9" w:rsidRPr="00950BFE" w:rsidRDefault="002064D9" w:rsidP="00A24E72">
      <w:pPr>
        <w:pStyle w:val="ListParagraph"/>
        <w:numPr>
          <w:ilvl w:val="0"/>
          <w:numId w:val="32"/>
        </w:numPr>
        <w:spacing w:after="0"/>
        <w:rPr>
          <w:sz w:val="22"/>
          <w:szCs w:val="22"/>
        </w:rPr>
      </w:pPr>
      <w:r w:rsidRPr="00950BFE">
        <w:rPr>
          <w:sz w:val="22"/>
          <w:szCs w:val="22"/>
        </w:rPr>
        <w:t>To launch a long-term campaign to attract disabled people to stand for council elections (by the end of September 2022)</w:t>
      </w:r>
    </w:p>
    <w:p w14:paraId="5F4A1F90" w14:textId="49981DFA" w:rsidR="002064D9" w:rsidRPr="00A3789A" w:rsidRDefault="002064D9" w:rsidP="00A24E72">
      <w:pPr>
        <w:spacing w:after="0"/>
        <w:ind w:left="284" w:firstLine="0"/>
        <w:rPr>
          <w:sz w:val="22"/>
          <w:szCs w:val="22"/>
        </w:rPr>
      </w:pPr>
      <w:r w:rsidRPr="00A3789A">
        <w:rPr>
          <w:sz w:val="22"/>
          <w:szCs w:val="22"/>
        </w:rPr>
        <w:t xml:space="preserve">Additionally, the Leadership team is delivering on the following disability-focused </w:t>
      </w:r>
      <w:r w:rsidR="00712DE7">
        <w:rPr>
          <w:sz w:val="22"/>
          <w:szCs w:val="22"/>
        </w:rPr>
        <w:t xml:space="preserve">KPI </w:t>
      </w:r>
      <w:r w:rsidRPr="00A3789A">
        <w:rPr>
          <w:sz w:val="22"/>
          <w:szCs w:val="22"/>
        </w:rPr>
        <w:t>objectives:</w:t>
      </w:r>
    </w:p>
    <w:p w14:paraId="39A9B02E" w14:textId="2A8F51DB" w:rsidR="002064D9" w:rsidRDefault="002064D9" w:rsidP="00A24E72">
      <w:pPr>
        <w:pStyle w:val="ListParagraph"/>
        <w:numPr>
          <w:ilvl w:val="0"/>
          <w:numId w:val="32"/>
        </w:numPr>
        <w:spacing w:after="0"/>
        <w:rPr>
          <w:sz w:val="22"/>
          <w:szCs w:val="22"/>
        </w:rPr>
      </w:pPr>
      <w:r w:rsidRPr="00FF6206">
        <w:rPr>
          <w:sz w:val="22"/>
          <w:szCs w:val="22"/>
        </w:rPr>
        <w:t>To deliver a coaching programme which gives support to at least 20 disabled councillors, with at least 85% of participants indicating the coaching has had a positive impact on their development (by the end of March 2023)</w:t>
      </w:r>
    </w:p>
    <w:p w14:paraId="3DD89886" w14:textId="701777FF" w:rsidR="002064D9" w:rsidRDefault="002064D9" w:rsidP="00A24E72">
      <w:pPr>
        <w:pStyle w:val="ListParagraph"/>
        <w:numPr>
          <w:ilvl w:val="0"/>
          <w:numId w:val="32"/>
        </w:numPr>
        <w:spacing w:after="0"/>
        <w:rPr>
          <w:sz w:val="22"/>
          <w:szCs w:val="22"/>
        </w:rPr>
      </w:pPr>
      <w:r w:rsidRPr="00FF6206">
        <w:rPr>
          <w:sz w:val="22"/>
          <w:szCs w:val="22"/>
        </w:rPr>
        <w:t>To deliver a bespoke leadership development programme for disabled councillors, which provides councillors with unique networking opportunities and support.</w:t>
      </w:r>
    </w:p>
    <w:p w14:paraId="39600EEB" w14:textId="77777777" w:rsidR="002064D9" w:rsidRPr="00FF6206" w:rsidRDefault="002064D9" w:rsidP="00FF6206">
      <w:pPr>
        <w:pStyle w:val="ListParagraph"/>
        <w:numPr>
          <w:ilvl w:val="0"/>
          <w:numId w:val="32"/>
        </w:numPr>
        <w:rPr>
          <w:sz w:val="22"/>
          <w:szCs w:val="22"/>
        </w:rPr>
      </w:pPr>
      <w:r w:rsidRPr="00FF6206">
        <w:rPr>
          <w:sz w:val="22"/>
          <w:szCs w:val="22"/>
        </w:rPr>
        <w:t xml:space="preserve">To implement recommendations to improve the accessibility of the NGDP in time for the 2022/23 programme. </w:t>
      </w:r>
    </w:p>
    <w:p w14:paraId="352916BA" w14:textId="26C4E0A5" w:rsidR="002064D9" w:rsidRDefault="002064D9" w:rsidP="00FF6206">
      <w:pPr>
        <w:pStyle w:val="ListParagraph"/>
        <w:numPr>
          <w:ilvl w:val="0"/>
          <w:numId w:val="31"/>
        </w:numPr>
        <w:ind w:left="426"/>
        <w:rPr>
          <w:sz w:val="22"/>
          <w:szCs w:val="22"/>
        </w:rPr>
      </w:pPr>
      <w:r w:rsidRPr="00FF6206">
        <w:rPr>
          <w:sz w:val="22"/>
          <w:szCs w:val="22"/>
        </w:rPr>
        <w:t xml:space="preserve">The LGA’s most recent councillor census found that disabled people are consistently underrepresented on councils. In 2022, 15.5 per cent of councillors declared a disability or long-term impairment. This </w:t>
      </w:r>
      <w:r w:rsidR="002C3677" w:rsidRPr="00FF6206">
        <w:rPr>
          <w:sz w:val="22"/>
          <w:szCs w:val="22"/>
        </w:rPr>
        <w:t>compares to just</w:t>
      </w:r>
      <w:r w:rsidRPr="00FF6206">
        <w:rPr>
          <w:sz w:val="22"/>
          <w:szCs w:val="22"/>
        </w:rPr>
        <w:t xml:space="preserve"> over 20 per cent of the</w:t>
      </w:r>
      <w:r w:rsidR="002C3677" w:rsidRPr="00FF6206">
        <w:rPr>
          <w:sz w:val="22"/>
          <w:szCs w:val="22"/>
        </w:rPr>
        <w:t xml:space="preserve"> general</w:t>
      </w:r>
      <w:r w:rsidRPr="00FF6206">
        <w:rPr>
          <w:sz w:val="22"/>
          <w:szCs w:val="22"/>
        </w:rPr>
        <w:t xml:space="preserve"> population having a limiting long-term illness, condition or impairment.</w:t>
      </w:r>
    </w:p>
    <w:p w14:paraId="0459B0BF" w14:textId="1042163A" w:rsidR="002064D9" w:rsidRDefault="002064D9" w:rsidP="00FF6206">
      <w:pPr>
        <w:pStyle w:val="ListParagraph"/>
        <w:numPr>
          <w:ilvl w:val="0"/>
          <w:numId w:val="31"/>
        </w:numPr>
        <w:ind w:left="426"/>
        <w:rPr>
          <w:sz w:val="22"/>
          <w:szCs w:val="22"/>
        </w:rPr>
      </w:pPr>
      <w:r w:rsidRPr="00FF6206">
        <w:rPr>
          <w:sz w:val="22"/>
          <w:szCs w:val="22"/>
        </w:rPr>
        <w:t>A national campaign is now underway to attract more disabled people to consider becoming a councillor. This campaign has been co-produced with disabled people and councillors and led by community engagement specialists Vocal Communities. In line with the extensive user testing and research carried out, the campaign will provide focused and targeted support for disabled people whilst integrating into the main Be a Councillor campaign. This is also consistent with the recommendations of the Young Foundation research from 2022.</w:t>
      </w:r>
    </w:p>
    <w:p w14:paraId="7FDE3453" w14:textId="4394AD01" w:rsidR="002064D9" w:rsidRDefault="002064D9" w:rsidP="00FF6206">
      <w:pPr>
        <w:pStyle w:val="ListParagraph"/>
        <w:numPr>
          <w:ilvl w:val="0"/>
          <w:numId w:val="31"/>
        </w:numPr>
        <w:ind w:left="426"/>
        <w:rPr>
          <w:sz w:val="22"/>
          <w:szCs w:val="22"/>
        </w:rPr>
      </w:pPr>
      <w:r w:rsidRPr="00FF6206">
        <w:rPr>
          <w:sz w:val="22"/>
          <w:szCs w:val="22"/>
        </w:rPr>
        <w:t xml:space="preserve">We are taking a holistic approach to inspire a new generation of disabled councillors, but also recognise that there are practical considerations. Our new guide, </w:t>
      </w:r>
      <w:hyperlink r:id="rId17" w:history="1">
        <w:r w:rsidR="00FF6D99" w:rsidRPr="00FF6206">
          <w:rPr>
            <w:rStyle w:val="Hyperlink"/>
            <w:sz w:val="22"/>
            <w:szCs w:val="22"/>
          </w:rPr>
          <w:t>Improving Access to Local Government Elected Office for Disabled People</w:t>
        </w:r>
      </w:hyperlink>
      <w:r w:rsidRPr="00FF6206">
        <w:rPr>
          <w:sz w:val="22"/>
          <w:szCs w:val="22"/>
        </w:rPr>
        <w:t>, has marked the launch of the campaign.</w:t>
      </w:r>
    </w:p>
    <w:p w14:paraId="0A8A430D" w14:textId="77777777" w:rsidR="002064D9" w:rsidRPr="00FF6206" w:rsidRDefault="002064D9" w:rsidP="00FF6206">
      <w:pPr>
        <w:pStyle w:val="ListParagraph"/>
        <w:numPr>
          <w:ilvl w:val="0"/>
          <w:numId w:val="31"/>
        </w:numPr>
        <w:ind w:left="426"/>
        <w:rPr>
          <w:sz w:val="22"/>
          <w:szCs w:val="22"/>
        </w:rPr>
      </w:pPr>
      <w:r w:rsidRPr="00FF6206">
        <w:rPr>
          <w:sz w:val="22"/>
          <w:szCs w:val="22"/>
        </w:rPr>
        <w:t>This guide aims to break down what it means to be a councillor and offers specific advice and support for disabled people who are considering the role. It has been shaped with the involvement of currently elected disabled councillors, who have also contributed to the campaign’s photography and case studies. The guide is accompanied by practical support for councils, which aims to improve awareness, accessibility, and inclusion at every stage of becoming a councillor.</w:t>
      </w:r>
    </w:p>
    <w:p w14:paraId="398EE7CD" w14:textId="23A937E9" w:rsidR="00F47CAB" w:rsidRPr="00A3789A" w:rsidRDefault="00F47CAB" w:rsidP="002064D9">
      <w:pPr>
        <w:ind w:firstLine="0"/>
        <w:rPr>
          <w:b/>
          <w:bCs/>
          <w:sz w:val="22"/>
          <w:szCs w:val="22"/>
        </w:rPr>
      </w:pPr>
      <w:r w:rsidRPr="00A3789A">
        <w:rPr>
          <w:b/>
          <w:bCs/>
          <w:sz w:val="22"/>
          <w:szCs w:val="22"/>
        </w:rPr>
        <w:t>Examples from the campaign</w:t>
      </w:r>
    </w:p>
    <w:p w14:paraId="710F0929" w14:textId="61A16D66" w:rsidR="007D512D" w:rsidRPr="00A3789A" w:rsidRDefault="007D512D" w:rsidP="002064D9">
      <w:pPr>
        <w:ind w:firstLine="0"/>
        <w:rPr>
          <w:sz w:val="22"/>
          <w:szCs w:val="22"/>
        </w:rPr>
      </w:pPr>
      <w:r w:rsidRPr="00A3789A">
        <w:rPr>
          <w:b/>
          <w:bCs/>
          <w:sz w:val="22"/>
          <w:szCs w:val="22"/>
        </w:rPr>
        <w:t xml:space="preserve">Image 1: </w:t>
      </w:r>
      <w:r w:rsidRPr="00A3789A">
        <w:rPr>
          <w:sz w:val="22"/>
          <w:szCs w:val="22"/>
        </w:rPr>
        <w:t xml:space="preserve">Councillor Steve Darling (Leader of Torbay Council, Liberal Democrat) and Councillor Mandy Darling (Mayor of Torbay, Liberal Democrat) </w:t>
      </w:r>
      <w:r w:rsidR="00555990" w:rsidRPr="00A3789A">
        <w:rPr>
          <w:sz w:val="22"/>
          <w:szCs w:val="22"/>
        </w:rPr>
        <w:t xml:space="preserve">featuring on the front cover of the Be a Councillor guide for disabled people. </w:t>
      </w:r>
    </w:p>
    <w:p w14:paraId="16380762" w14:textId="31682C8B" w:rsidR="00F47CAB" w:rsidRPr="00A3789A" w:rsidRDefault="007D512D" w:rsidP="002064D9">
      <w:pPr>
        <w:ind w:firstLine="0"/>
        <w:rPr>
          <w:sz w:val="22"/>
          <w:szCs w:val="22"/>
        </w:rPr>
      </w:pPr>
      <w:r w:rsidRPr="00A3789A">
        <w:rPr>
          <w:noProof/>
          <w:sz w:val="22"/>
          <w:szCs w:val="22"/>
        </w:rPr>
        <w:drawing>
          <wp:inline distT="0" distB="0" distL="0" distR="0" wp14:anchorId="325B201B" wp14:editId="1B29E5F8">
            <wp:extent cx="4584700" cy="3058839"/>
            <wp:effectExtent l="19050" t="19050" r="25400" b="27305"/>
            <wp:docPr id="1" name="Picture 1" descr="Male and female councillor walking along the beach with their guide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 and female councillor walking along the beach with their guide do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4885" cy="3065634"/>
                    </a:xfrm>
                    <a:prstGeom prst="rect">
                      <a:avLst/>
                    </a:prstGeom>
                    <a:noFill/>
                    <a:ln w="6350">
                      <a:solidFill>
                        <a:schemeClr val="tx1"/>
                      </a:solidFill>
                    </a:ln>
                  </pic:spPr>
                </pic:pic>
              </a:graphicData>
            </a:graphic>
          </wp:inline>
        </w:drawing>
      </w:r>
    </w:p>
    <w:p w14:paraId="048194FC" w14:textId="1AD436AC" w:rsidR="00754E33" w:rsidRPr="00A3789A" w:rsidRDefault="00754E33" w:rsidP="002064D9">
      <w:pPr>
        <w:ind w:firstLine="0"/>
        <w:rPr>
          <w:sz w:val="22"/>
          <w:szCs w:val="22"/>
        </w:rPr>
      </w:pPr>
      <w:r w:rsidRPr="00A3789A">
        <w:rPr>
          <w:b/>
          <w:bCs/>
          <w:sz w:val="22"/>
          <w:szCs w:val="22"/>
        </w:rPr>
        <w:t>Image 2:</w:t>
      </w:r>
      <w:r w:rsidRPr="00A3789A">
        <w:rPr>
          <w:sz w:val="22"/>
          <w:szCs w:val="22"/>
        </w:rPr>
        <w:t xml:space="preserve"> </w:t>
      </w:r>
      <w:r w:rsidR="008A1115" w:rsidRPr="00A3789A">
        <w:rPr>
          <w:sz w:val="22"/>
          <w:szCs w:val="22"/>
        </w:rPr>
        <w:t>Councillor Lana Hempsall (</w:t>
      </w:r>
      <w:r w:rsidR="001D75BC" w:rsidRPr="00A3789A">
        <w:rPr>
          <w:sz w:val="22"/>
          <w:szCs w:val="22"/>
        </w:rPr>
        <w:t>Broadland and South Norfolk</w:t>
      </w:r>
      <w:r w:rsidR="00C33D57" w:rsidRPr="00A3789A">
        <w:rPr>
          <w:sz w:val="22"/>
          <w:szCs w:val="22"/>
        </w:rPr>
        <w:t xml:space="preserve"> Council</w:t>
      </w:r>
      <w:r w:rsidR="001D75BC" w:rsidRPr="00A3789A">
        <w:rPr>
          <w:sz w:val="22"/>
          <w:szCs w:val="22"/>
        </w:rPr>
        <w:t xml:space="preserve">, Conservative) </w:t>
      </w:r>
      <w:r w:rsidR="00987E77" w:rsidRPr="00A3789A">
        <w:rPr>
          <w:sz w:val="22"/>
          <w:szCs w:val="22"/>
        </w:rPr>
        <w:t xml:space="preserve">featuring </w:t>
      </w:r>
      <w:r w:rsidR="008A4237" w:rsidRPr="00A3789A">
        <w:rPr>
          <w:sz w:val="22"/>
          <w:szCs w:val="22"/>
        </w:rPr>
        <w:t xml:space="preserve">on </w:t>
      </w:r>
      <w:r w:rsidR="009567EE" w:rsidRPr="00A3789A">
        <w:rPr>
          <w:sz w:val="22"/>
          <w:szCs w:val="22"/>
        </w:rPr>
        <w:t>the LGA twitter account (@LGAcomms).</w:t>
      </w:r>
    </w:p>
    <w:p w14:paraId="67FF633F" w14:textId="0C2E4029" w:rsidR="009567EE" w:rsidRPr="00A3789A" w:rsidRDefault="009567EE" w:rsidP="002064D9">
      <w:pPr>
        <w:ind w:firstLine="0"/>
        <w:rPr>
          <w:sz w:val="22"/>
          <w:szCs w:val="22"/>
        </w:rPr>
      </w:pPr>
      <w:r w:rsidRPr="00A3789A">
        <w:rPr>
          <w:noProof/>
          <w:sz w:val="22"/>
          <w:szCs w:val="22"/>
        </w:rPr>
        <w:drawing>
          <wp:inline distT="0" distB="0" distL="0" distR="0" wp14:anchorId="4430668E" wp14:editId="2F19D083">
            <wp:extent cx="4586400" cy="4069339"/>
            <wp:effectExtent l="19050" t="19050" r="2413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575" t="26830" r="19011" b="24677"/>
                    <a:stretch/>
                  </pic:blipFill>
                  <pic:spPr bwMode="auto">
                    <a:xfrm>
                      <a:off x="0" y="0"/>
                      <a:ext cx="4586400" cy="4069339"/>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60191E" w14:textId="1F021DF6" w:rsidR="009567EE" w:rsidRPr="00A3789A" w:rsidRDefault="009567EE" w:rsidP="002064D9">
      <w:pPr>
        <w:ind w:firstLine="0"/>
        <w:rPr>
          <w:sz w:val="22"/>
          <w:szCs w:val="22"/>
        </w:rPr>
      </w:pPr>
      <w:r w:rsidRPr="00A3789A">
        <w:rPr>
          <w:b/>
          <w:bCs/>
          <w:sz w:val="22"/>
          <w:szCs w:val="22"/>
        </w:rPr>
        <w:t xml:space="preserve">Image 3: </w:t>
      </w:r>
      <w:r w:rsidR="00E84021" w:rsidRPr="00A3789A">
        <w:rPr>
          <w:sz w:val="22"/>
          <w:szCs w:val="22"/>
        </w:rPr>
        <w:t>Councillor James Rathbone (Lewisham</w:t>
      </w:r>
      <w:r w:rsidR="00C33D57" w:rsidRPr="00A3789A">
        <w:rPr>
          <w:sz w:val="22"/>
          <w:szCs w:val="22"/>
        </w:rPr>
        <w:t xml:space="preserve"> Council</w:t>
      </w:r>
      <w:r w:rsidR="00E84021" w:rsidRPr="00A3789A">
        <w:rPr>
          <w:sz w:val="22"/>
          <w:szCs w:val="22"/>
        </w:rPr>
        <w:t>, Labour)</w:t>
      </w:r>
      <w:r w:rsidR="006F1949" w:rsidRPr="00A3789A">
        <w:rPr>
          <w:sz w:val="22"/>
          <w:szCs w:val="22"/>
        </w:rPr>
        <w:t xml:space="preserve"> featuring on </w:t>
      </w:r>
      <w:r w:rsidR="009C625E" w:rsidRPr="00A3789A">
        <w:rPr>
          <w:sz w:val="22"/>
          <w:szCs w:val="22"/>
        </w:rPr>
        <w:t>an editable poster for councils</w:t>
      </w:r>
      <w:r w:rsidR="00C33D57" w:rsidRPr="00A3789A">
        <w:rPr>
          <w:sz w:val="22"/>
          <w:szCs w:val="22"/>
        </w:rPr>
        <w:t xml:space="preserve"> from</w:t>
      </w:r>
      <w:r w:rsidR="00B33B19" w:rsidRPr="00A3789A">
        <w:rPr>
          <w:sz w:val="22"/>
          <w:szCs w:val="22"/>
        </w:rPr>
        <w:t xml:space="preserve"> the Be a Councillor toolkit for council campaigns. </w:t>
      </w:r>
    </w:p>
    <w:p w14:paraId="15DF1698" w14:textId="39C08939" w:rsidR="00AE3D55" w:rsidRPr="00A3789A" w:rsidRDefault="00B33B19" w:rsidP="002064D9">
      <w:pPr>
        <w:ind w:firstLine="0"/>
        <w:rPr>
          <w:sz w:val="22"/>
          <w:szCs w:val="22"/>
        </w:rPr>
      </w:pPr>
      <w:r w:rsidRPr="00A3789A">
        <w:rPr>
          <w:noProof/>
          <w:sz w:val="22"/>
          <w:szCs w:val="22"/>
        </w:rPr>
        <w:drawing>
          <wp:inline distT="0" distB="0" distL="0" distR="0" wp14:anchorId="2BAF07C3" wp14:editId="2C7D7F1A">
            <wp:extent cx="4585335" cy="3307925"/>
            <wp:effectExtent l="19050" t="19050" r="2476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14" t="16509" r="63747" b="15095"/>
                    <a:stretch/>
                  </pic:blipFill>
                  <pic:spPr bwMode="auto">
                    <a:xfrm>
                      <a:off x="0" y="0"/>
                      <a:ext cx="4597839" cy="331694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FB01EAB" w14:textId="1D7660FD" w:rsidR="00541CEF" w:rsidRPr="00A3789A" w:rsidRDefault="00541CEF" w:rsidP="002064D9">
      <w:pPr>
        <w:ind w:firstLine="0"/>
        <w:rPr>
          <w:sz w:val="22"/>
          <w:szCs w:val="22"/>
        </w:rPr>
      </w:pPr>
      <w:r w:rsidRPr="00A3789A">
        <w:rPr>
          <w:b/>
          <w:bCs/>
          <w:sz w:val="22"/>
          <w:szCs w:val="22"/>
        </w:rPr>
        <w:t xml:space="preserve">Image 4: </w:t>
      </w:r>
      <w:r w:rsidR="003A3C31" w:rsidRPr="00A3789A">
        <w:rPr>
          <w:sz w:val="22"/>
          <w:szCs w:val="22"/>
        </w:rPr>
        <w:t xml:space="preserve">Councillor David Beaman (Waverley Borough Council, Independent) </w:t>
      </w:r>
      <w:r w:rsidR="003677D0" w:rsidRPr="00A3789A">
        <w:rPr>
          <w:sz w:val="22"/>
          <w:szCs w:val="22"/>
        </w:rPr>
        <w:t xml:space="preserve">sharing his journey as a councillor in a case study on the Be a Councillor website. </w:t>
      </w:r>
    </w:p>
    <w:p w14:paraId="63567EA2" w14:textId="77777777" w:rsidR="00715BB4" w:rsidRDefault="00A35070" w:rsidP="002064D9">
      <w:pPr>
        <w:ind w:firstLine="0"/>
        <w:rPr>
          <w:b/>
          <w:bCs/>
        </w:rPr>
      </w:pPr>
      <w:r>
        <w:rPr>
          <w:noProof/>
        </w:rPr>
        <w:drawing>
          <wp:inline distT="0" distB="0" distL="0" distR="0" wp14:anchorId="10FE20BE" wp14:editId="0A427C56">
            <wp:extent cx="4586400" cy="4042251"/>
            <wp:effectExtent l="19050" t="19050" r="2413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202" t="9827" r="14634" b="8412"/>
                    <a:stretch/>
                  </pic:blipFill>
                  <pic:spPr bwMode="auto">
                    <a:xfrm>
                      <a:off x="0" y="0"/>
                      <a:ext cx="4586400" cy="404225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770AE72" w14:textId="607A59F2" w:rsidR="009567EE" w:rsidRPr="00E336B5" w:rsidRDefault="005B13FE" w:rsidP="00E336B5">
      <w:pPr>
        <w:pStyle w:val="ListParagraph"/>
        <w:numPr>
          <w:ilvl w:val="0"/>
          <w:numId w:val="31"/>
        </w:numPr>
        <w:ind w:left="426"/>
        <w:rPr>
          <w:b/>
          <w:bCs/>
        </w:rPr>
      </w:pPr>
      <w:r w:rsidRPr="00E336B5">
        <w:rPr>
          <w:sz w:val="22"/>
          <w:szCs w:val="22"/>
        </w:rPr>
        <w:t>Next steps for Be a Councillor</w:t>
      </w:r>
      <w:r w:rsidR="00C849BD" w:rsidRPr="00E336B5">
        <w:rPr>
          <w:sz w:val="22"/>
          <w:szCs w:val="22"/>
        </w:rPr>
        <w:t>:</w:t>
      </w:r>
    </w:p>
    <w:p w14:paraId="5A27F381" w14:textId="712A348B" w:rsidR="007B27AA" w:rsidRPr="00647C46" w:rsidRDefault="00A6027B" w:rsidP="00E336B5">
      <w:pPr>
        <w:pStyle w:val="ListParagraph"/>
        <w:numPr>
          <w:ilvl w:val="0"/>
          <w:numId w:val="29"/>
        </w:numPr>
        <w:ind w:left="709"/>
        <w:rPr>
          <w:sz w:val="22"/>
          <w:szCs w:val="22"/>
        </w:rPr>
      </w:pPr>
      <w:r w:rsidRPr="00647C46">
        <w:rPr>
          <w:sz w:val="22"/>
          <w:szCs w:val="22"/>
        </w:rPr>
        <w:t xml:space="preserve">Deliver </w:t>
      </w:r>
      <w:r w:rsidR="00FC7F2D">
        <w:rPr>
          <w:sz w:val="22"/>
          <w:szCs w:val="22"/>
        </w:rPr>
        <w:t xml:space="preserve">an </w:t>
      </w:r>
      <w:r w:rsidRPr="00647C46">
        <w:rPr>
          <w:sz w:val="22"/>
          <w:szCs w:val="22"/>
        </w:rPr>
        <w:t xml:space="preserve">expanded </w:t>
      </w:r>
      <w:r w:rsidR="007B27AA" w:rsidRPr="00647C46">
        <w:rPr>
          <w:sz w:val="22"/>
          <w:szCs w:val="22"/>
        </w:rPr>
        <w:t xml:space="preserve">national </w:t>
      </w:r>
      <w:r w:rsidRPr="00647C46">
        <w:rPr>
          <w:sz w:val="22"/>
          <w:szCs w:val="22"/>
        </w:rPr>
        <w:t>Be a Councillor campaign</w:t>
      </w:r>
      <w:r w:rsidR="007B27AA" w:rsidRPr="00647C46">
        <w:rPr>
          <w:sz w:val="22"/>
          <w:szCs w:val="22"/>
        </w:rPr>
        <w:t xml:space="preserve">, in collaboration with </w:t>
      </w:r>
      <w:r w:rsidR="00035DC1" w:rsidRPr="00647C46">
        <w:rPr>
          <w:sz w:val="22"/>
          <w:szCs w:val="22"/>
        </w:rPr>
        <w:t>Political Group Offices</w:t>
      </w:r>
      <w:r w:rsidR="00897E16" w:rsidRPr="00647C46">
        <w:rPr>
          <w:sz w:val="22"/>
          <w:szCs w:val="22"/>
        </w:rPr>
        <w:t xml:space="preserve">; </w:t>
      </w:r>
      <w:r w:rsidR="009A2075" w:rsidRPr="00647C46">
        <w:rPr>
          <w:sz w:val="22"/>
          <w:szCs w:val="22"/>
        </w:rPr>
        <w:t>our</w:t>
      </w:r>
      <w:r w:rsidR="00035DC1" w:rsidRPr="00647C46">
        <w:rPr>
          <w:sz w:val="22"/>
          <w:szCs w:val="22"/>
        </w:rPr>
        <w:t xml:space="preserve"> </w:t>
      </w:r>
      <w:r w:rsidR="00A86015" w:rsidRPr="00647C46">
        <w:rPr>
          <w:sz w:val="22"/>
          <w:szCs w:val="22"/>
        </w:rPr>
        <w:t>partners</w:t>
      </w:r>
      <w:r w:rsidR="007B27AA" w:rsidRPr="00647C46">
        <w:rPr>
          <w:sz w:val="22"/>
          <w:szCs w:val="22"/>
        </w:rPr>
        <w:t xml:space="preserve"> </w:t>
      </w:r>
      <w:r w:rsidR="00515CCE" w:rsidRPr="00647C46">
        <w:rPr>
          <w:sz w:val="22"/>
          <w:szCs w:val="22"/>
        </w:rPr>
        <w:t>Elect Her, My Life My Say, Operation Black Vote and Shout Out UK</w:t>
      </w:r>
      <w:r w:rsidR="00D306FD" w:rsidRPr="00647C46">
        <w:rPr>
          <w:sz w:val="22"/>
          <w:szCs w:val="22"/>
        </w:rPr>
        <w:t>;</w:t>
      </w:r>
      <w:r w:rsidR="00897E16" w:rsidRPr="00647C46">
        <w:rPr>
          <w:sz w:val="22"/>
          <w:szCs w:val="22"/>
        </w:rPr>
        <w:t xml:space="preserve"> new disability expert organisations; </w:t>
      </w:r>
      <w:r w:rsidR="00D306FD" w:rsidRPr="00647C46">
        <w:rPr>
          <w:sz w:val="22"/>
          <w:szCs w:val="22"/>
        </w:rPr>
        <w:t xml:space="preserve">and </w:t>
      </w:r>
      <w:r w:rsidR="00A21062" w:rsidRPr="00647C46">
        <w:rPr>
          <w:sz w:val="22"/>
          <w:szCs w:val="22"/>
        </w:rPr>
        <w:t xml:space="preserve">by supporting councils </w:t>
      </w:r>
      <w:r w:rsidR="00D306FD" w:rsidRPr="00647C46">
        <w:rPr>
          <w:sz w:val="22"/>
          <w:szCs w:val="22"/>
        </w:rPr>
        <w:t>with our refreshed toolkit</w:t>
      </w:r>
      <w:r w:rsidR="00B31694" w:rsidRPr="00647C46">
        <w:rPr>
          <w:sz w:val="22"/>
          <w:szCs w:val="22"/>
        </w:rPr>
        <w:t>.</w:t>
      </w:r>
    </w:p>
    <w:p w14:paraId="26C926F2" w14:textId="14632BA2" w:rsidR="007B27AA" w:rsidRPr="00647C46" w:rsidRDefault="007B27AA" w:rsidP="00E336B5">
      <w:pPr>
        <w:pStyle w:val="ListParagraph"/>
        <w:numPr>
          <w:ilvl w:val="0"/>
          <w:numId w:val="29"/>
        </w:numPr>
        <w:ind w:left="709"/>
        <w:rPr>
          <w:sz w:val="22"/>
          <w:szCs w:val="22"/>
        </w:rPr>
      </w:pPr>
      <w:r w:rsidRPr="00647C46">
        <w:rPr>
          <w:sz w:val="22"/>
          <w:szCs w:val="22"/>
        </w:rPr>
        <w:t xml:space="preserve">Deliver </w:t>
      </w:r>
      <w:r w:rsidR="00694A6D" w:rsidRPr="00647C46">
        <w:rPr>
          <w:sz w:val="22"/>
          <w:szCs w:val="22"/>
        </w:rPr>
        <w:t xml:space="preserve">a series of Be a Councillor </w:t>
      </w:r>
      <w:r w:rsidR="00515CCE" w:rsidRPr="00647C46">
        <w:rPr>
          <w:sz w:val="22"/>
          <w:szCs w:val="22"/>
        </w:rPr>
        <w:t xml:space="preserve">online and in-person </w:t>
      </w:r>
      <w:r w:rsidRPr="00647C46">
        <w:rPr>
          <w:sz w:val="22"/>
          <w:szCs w:val="22"/>
        </w:rPr>
        <w:t xml:space="preserve">events </w:t>
      </w:r>
      <w:r w:rsidR="00515CCE" w:rsidRPr="00647C46">
        <w:rPr>
          <w:sz w:val="22"/>
          <w:szCs w:val="22"/>
        </w:rPr>
        <w:t>with partners</w:t>
      </w:r>
      <w:r w:rsidR="009A2075" w:rsidRPr="00647C46">
        <w:rPr>
          <w:sz w:val="22"/>
          <w:szCs w:val="22"/>
        </w:rPr>
        <w:t xml:space="preserve"> for under-represented groups</w:t>
      </w:r>
      <w:r w:rsidR="00B31694" w:rsidRPr="00647C46">
        <w:rPr>
          <w:sz w:val="22"/>
          <w:szCs w:val="22"/>
        </w:rPr>
        <w:t>.</w:t>
      </w:r>
    </w:p>
    <w:p w14:paraId="64DA9E89" w14:textId="344FB2A9" w:rsidR="00694A6D" w:rsidRPr="00647C46" w:rsidRDefault="00694A6D" w:rsidP="00E336B5">
      <w:pPr>
        <w:pStyle w:val="ListParagraph"/>
        <w:numPr>
          <w:ilvl w:val="0"/>
          <w:numId w:val="29"/>
        </w:numPr>
        <w:ind w:left="709"/>
        <w:rPr>
          <w:sz w:val="22"/>
          <w:szCs w:val="22"/>
        </w:rPr>
      </w:pPr>
      <w:r w:rsidRPr="00647C46">
        <w:rPr>
          <w:sz w:val="22"/>
          <w:szCs w:val="22"/>
        </w:rPr>
        <w:t>Produce bespoke resources and materials for under-represented groups, with the support of our campaign partners</w:t>
      </w:r>
      <w:r w:rsidR="007A7573" w:rsidRPr="00647C46">
        <w:rPr>
          <w:sz w:val="22"/>
          <w:szCs w:val="22"/>
        </w:rPr>
        <w:t>.</w:t>
      </w:r>
    </w:p>
    <w:p w14:paraId="7085C134" w14:textId="11D3CBA7" w:rsidR="00053241" w:rsidRPr="00647C46" w:rsidRDefault="00053241" w:rsidP="00E336B5">
      <w:pPr>
        <w:pStyle w:val="ListParagraph"/>
        <w:numPr>
          <w:ilvl w:val="0"/>
          <w:numId w:val="29"/>
        </w:numPr>
        <w:ind w:left="709"/>
        <w:rPr>
          <w:sz w:val="22"/>
          <w:szCs w:val="22"/>
        </w:rPr>
      </w:pPr>
      <w:r w:rsidRPr="00647C46">
        <w:rPr>
          <w:sz w:val="22"/>
          <w:szCs w:val="22"/>
        </w:rPr>
        <w:t>Provide enhanced social media and press promotion to raise greater awareness of the role and the support available</w:t>
      </w:r>
      <w:r w:rsidR="00B363B2" w:rsidRPr="00647C46">
        <w:rPr>
          <w:sz w:val="22"/>
          <w:szCs w:val="22"/>
        </w:rPr>
        <w:t xml:space="preserve"> (e.g. new website content and</w:t>
      </w:r>
      <w:r w:rsidR="00627904" w:rsidRPr="00647C46">
        <w:rPr>
          <w:sz w:val="22"/>
          <w:szCs w:val="22"/>
        </w:rPr>
        <w:t xml:space="preserve"> guide for disabled people</w:t>
      </w:r>
      <w:r w:rsidR="00AB2D5B" w:rsidRPr="00647C46">
        <w:rPr>
          <w:sz w:val="22"/>
          <w:szCs w:val="22"/>
        </w:rPr>
        <w:t>)</w:t>
      </w:r>
      <w:r w:rsidR="003A7900" w:rsidRPr="00647C46">
        <w:rPr>
          <w:sz w:val="22"/>
          <w:szCs w:val="22"/>
        </w:rPr>
        <w:t xml:space="preserve"> </w:t>
      </w:r>
      <w:r w:rsidR="00AB2D5B" w:rsidRPr="00647C46">
        <w:rPr>
          <w:sz w:val="22"/>
          <w:szCs w:val="22"/>
        </w:rPr>
        <w:t>as well as</w:t>
      </w:r>
      <w:r w:rsidR="003A7900" w:rsidRPr="00647C46">
        <w:rPr>
          <w:sz w:val="22"/>
          <w:szCs w:val="22"/>
        </w:rPr>
        <w:t xml:space="preserve"> focuss</w:t>
      </w:r>
      <w:r w:rsidR="00AB2D5B" w:rsidRPr="00647C46">
        <w:rPr>
          <w:sz w:val="22"/>
          <w:szCs w:val="22"/>
        </w:rPr>
        <w:t xml:space="preserve">ing </w:t>
      </w:r>
      <w:r w:rsidR="003A7900" w:rsidRPr="00647C46">
        <w:rPr>
          <w:sz w:val="22"/>
          <w:szCs w:val="22"/>
        </w:rPr>
        <w:t>on</w:t>
      </w:r>
      <w:r w:rsidR="00BF5AD7" w:rsidRPr="00647C46">
        <w:rPr>
          <w:sz w:val="22"/>
          <w:szCs w:val="22"/>
        </w:rPr>
        <w:t xml:space="preserve"> key dates such as</w:t>
      </w:r>
      <w:r w:rsidR="00587E4A" w:rsidRPr="00647C46">
        <w:rPr>
          <w:sz w:val="22"/>
          <w:szCs w:val="22"/>
        </w:rPr>
        <w:t xml:space="preserve"> Black History Month, </w:t>
      </w:r>
      <w:r w:rsidR="00BF5AD7" w:rsidRPr="00647C46">
        <w:rPr>
          <w:sz w:val="22"/>
          <w:szCs w:val="22"/>
        </w:rPr>
        <w:t>Disability History Month and International Day of Disabled Persons</w:t>
      </w:r>
      <w:r w:rsidR="00587E4A" w:rsidRPr="00647C46">
        <w:rPr>
          <w:sz w:val="22"/>
          <w:szCs w:val="22"/>
        </w:rPr>
        <w:t>.</w:t>
      </w:r>
    </w:p>
    <w:p w14:paraId="066DAB1D" w14:textId="485168B5" w:rsidR="00694A6D" w:rsidRPr="00647C46" w:rsidRDefault="0023623E" w:rsidP="00E336B5">
      <w:pPr>
        <w:pStyle w:val="ListParagraph"/>
        <w:numPr>
          <w:ilvl w:val="0"/>
          <w:numId w:val="29"/>
        </w:numPr>
        <w:ind w:left="709"/>
        <w:rPr>
          <w:sz w:val="22"/>
          <w:szCs w:val="22"/>
        </w:rPr>
      </w:pPr>
      <w:r w:rsidRPr="00647C46">
        <w:rPr>
          <w:sz w:val="22"/>
          <w:szCs w:val="22"/>
        </w:rPr>
        <w:t xml:space="preserve">Provide support to councils to deliver local Be a Councillor campaigns and </w:t>
      </w:r>
      <w:r w:rsidR="005D2D69" w:rsidRPr="00647C46">
        <w:rPr>
          <w:sz w:val="22"/>
          <w:szCs w:val="22"/>
        </w:rPr>
        <w:t>activities and</w:t>
      </w:r>
      <w:r w:rsidRPr="00647C46">
        <w:rPr>
          <w:sz w:val="22"/>
          <w:szCs w:val="22"/>
        </w:rPr>
        <w:t xml:space="preserve"> promote the new Be a Councillor toolkit with all councils in England</w:t>
      </w:r>
      <w:r w:rsidR="00E10ACF" w:rsidRPr="00647C46">
        <w:rPr>
          <w:sz w:val="22"/>
          <w:szCs w:val="22"/>
        </w:rPr>
        <w:t>.</w:t>
      </w:r>
    </w:p>
    <w:p w14:paraId="60B18BD0" w14:textId="2160F2A8" w:rsidR="00A007E9" w:rsidRPr="00647C46" w:rsidRDefault="00A007E9" w:rsidP="00E336B5">
      <w:pPr>
        <w:pStyle w:val="ListParagraph"/>
        <w:numPr>
          <w:ilvl w:val="0"/>
          <w:numId w:val="29"/>
        </w:numPr>
        <w:ind w:left="709"/>
        <w:rPr>
          <w:sz w:val="22"/>
          <w:szCs w:val="22"/>
        </w:rPr>
      </w:pPr>
      <w:r w:rsidRPr="00647C46">
        <w:rPr>
          <w:sz w:val="22"/>
          <w:szCs w:val="22"/>
        </w:rPr>
        <w:t>Establish the new Be a Councillor newsletter to respond to frequently asked questions and emerging topics and to encourage and support people to stand for election.</w:t>
      </w:r>
    </w:p>
    <w:p w14:paraId="0E4F3AAF" w14:textId="7C47D9CB" w:rsidR="00255980" w:rsidRPr="00647C46" w:rsidRDefault="00162E35" w:rsidP="00E336B5">
      <w:pPr>
        <w:pStyle w:val="ListParagraph"/>
        <w:numPr>
          <w:ilvl w:val="0"/>
          <w:numId w:val="29"/>
        </w:numPr>
        <w:ind w:left="709"/>
        <w:rPr>
          <w:sz w:val="22"/>
          <w:szCs w:val="22"/>
        </w:rPr>
      </w:pPr>
      <w:r w:rsidRPr="00647C46">
        <w:rPr>
          <w:sz w:val="22"/>
          <w:szCs w:val="22"/>
        </w:rPr>
        <w:t>Championing role models by e</w:t>
      </w:r>
      <w:r w:rsidR="00147EFA" w:rsidRPr="00647C46">
        <w:rPr>
          <w:sz w:val="22"/>
          <w:szCs w:val="22"/>
        </w:rPr>
        <w:t>ngag</w:t>
      </w:r>
      <w:r w:rsidRPr="00647C46">
        <w:rPr>
          <w:sz w:val="22"/>
          <w:szCs w:val="22"/>
        </w:rPr>
        <w:t>ing</w:t>
      </w:r>
      <w:r w:rsidR="00147EFA" w:rsidRPr="00647C46">
        <w:rPr>
          <w:sz w:val="22"/>
          <w:szCs w:val="22"/>
        </w:rPr>
        <w:t xml:space="preserve"> a diverse range of councillors in producing case studies, taking part in photoshoots</w:t>
      </w:r>
      <w:r w:rsidR="0021553E" w:rsidRPr="00647C46">
        <w:rPr>
          <w:sz w:val="22"/>
          <w:szCs w:val="22"/>
        </w:rPr>
        <w:t>, and writing promotional material for our resources and campaigns</w:t>
      </w:r>
      <w:r w:rsidR="00B40F3C" w:rsidRPr="00647C46">
        <w:rPr>
          <w:sz w:val="22"/>
          <w:szCs w:val="22"/>
        </w:rPr>
        <w:t>; including raising the profile of disabled leaders in local government.</w:t>
      </w:r>
    </w:p>
    <w:p w14:paraId="7BE62041" w14:textId="17969BA2" w:rsidR="00255980" w:rsidRPr="00647C46" w:rsidRDefault="00E3463D" w:rsidP="00E336B5">
      <w:pPr>
        <w:pStyle w:val="ListParagraph"/>
        <w:numPr>
          <w:ilvl w:val="0"/>
          <w:numId w:val="29"/>
        </w:numPr>
        <w:ind w:left="709"/>
        <w:rPr>
          <w:sz w:val="22"/>
          <w:szCs w:val="22"/>
        </w:rPr>
      </w:pPr>
      <w:r w:rsidRPr="00647C46">
        <w:rPr>
          <w:sz w:val="22"/>
          <w:szCs w:val="22"/>
        </w:rPr>
        <w:t xml:space="preserve">Recommendations are currently being finalised from a research project that focusses on the barriers </w:t>
      </w:r>
      <w:r w:rsidR="00A85E89" w:rsidRPr="00647C46">
        <w:rPr>
          <w:sz w:val="22"/>
          <w:szCs w:val="22"/>
        </w:rPr>
        <w:t xml:space="preserve">facing younger people when standing for election.  </w:t>
      </w:r>
      <w:r w:rsidR="00691266" w:rsidRPr="00647C46">
        <w:rPr>
          <w:sz w:val="22"/>
          <w:szCs w:val="22"/>
        </w:rPr>
        <w:t xml:space="preserve">Outcomes of the project will include the creation of resources specifically aimed at making the role of councillor more accessible to younger people.  This will include guidance for employers, practical information about the logistics of the first few months of being a councillor and resources to support earlier education about the role of the councillor. </w:t>
      </w:r>
    </w:p>
    <w:p w14:paraId="042C3E0F" w14:textId="191A8441" w:rsidR="004748F8" w:rsidRDefault="00255980" w:rsidP="00647C46">
      <w:pPr>
        <w:ind w:firstLine="0"/>
        <w:rPr>
          <w:b/>
          <w:bCs/>
        </w:rPr>
      </w:pPr>
      <w:r w:rsidRPr="3CF1E84C">
        <w:rPr>
          <w:b/>
          <w:bCs/>
        </w:rPr>
        <w:t xml:space="preserve">Proposal </w:t>
      </w:r>
    </w:p>
    <w:p w14:paraId="6308399F" w14:textId="6D8125DE" w:rsidR="004748F8" w:rsidRPr="00E336B5" w:rsidRDefault="00106110" w:rsidP="00E336B5">
      <w:pPr>
        <w:pStyle w:val="ListParagraph"/>
        <w:numPr>
          <w:ilvl w:val="0"/>
          <w:numId w:val="31"/>
        </w:numPr>
        <w:ind w:left="426"/>
        <w:rPr>
          <w:sz w:val="22"/>
          <w:szCs w:val="22"/>
        </w:rPr>
      </w:pPr>
      <w:r w:rsidRPr="00E336B5">
        <w:rPr>
          <w:sz w:val="22"/>
          <w:szCs w:val="22"/>
        </w:rPr>
        <w:t xml:space="preserve">Board Members are asked to </w:t>
      </w:r>
      <w:r w:rsidR="00E7621D" w:rsidRPr="00E336B5">
        <w:rPr>
          <w:sz w:val="22"/>
          <w:szCs w:val="22"/>
        </w:rPr>
        <w:t xml:space="preserve">comment on the report, </w:t>
      </w:r>
      <w:r w:rsidR="0062014D" w:rsidRPr="00E336B5">
        <w:rPr>
          <w:sz w:val="22"/>
          <w:szCs w:val="22"/>
        </w:rPr>
        <w:t xml:space="preserve">provide feedback and </w:t>
      </w:r>
      <w:r w:rsidR="00A559D7" w:rsidRPr="00E336B5">
        <w:rPr>
          <w:sz w:val="22"/>
          <w:szCs w:val="22"/>
        </w:rPr>
        <w:t xml:space="preserve">make </w:t>
      </w:r>
      <w:r w:rsidR="00677AFB" w:rsidRPr="00E336B5">
        <w:rPr>
          <w:sz w:val="22"/>
          <w:szCs w:val="22"/>
        </w:rPr>
        <w:t xml:space="preserve">recommendations on </w:t>
      </w:r>
      <w:r w:rsidR="00255980" w:rsidRPr="00E336B5">
        <w:rPr>
          <w:sz w:val="22"/>
          <w:szCs w:val="22"/>
        </w:rPr>
        <w:t>future activity for the campaign.</w:t>
      </w:r>
    </w:p>
    <w:p w14:paraId="4F5EC9AD" w14:textId="39864EF0" w:rsidR="00E81AC5" w:rsidRPr="00E336B5" w:rsidRDefault="00E81AC5" w:rsidP="00AE33E9">
      <w:pPr>
        <w:pStyle w:val="Heading2"/>
        <w:rPr>
          <w:color w:val="auto"/>
          <w:sz w:val="24"/>
          <w:szCs w:val="24"/>
        </w:rPr>
      </w:pPr>
      <w:r w:rsidRPr="00E336B5">
        <w:rPr>
          <w:color w:val="auto"/>
          <w:sz w:val="24"/>
          <w:szCs w:val="24"/>
        </w:rPr>
        <w:t>Implications for Wales</w:t>
      </w:r>
      <w:r w:rsidR="00B10AD7" w:rsidRPr="00E336B5">
        <w:rPr>
          <w:color w:val="auto"/>
          <w:sz w:val="24"/>
          <w:szCs w:val="24"/>
        </w:rPr>
        <w:t xml:space="preserve"> </w:t>
      </w:r>
    </w:p>
    <w:p w14:paraId="70DF5D31" w14:textId="04020BB7" w:rsidR="00B10AD7" w:rsidRPr="00E336B5" w:rsidRDefault="00687783" w:rsidP="00E336B5">
      <w:pPr>
        <w:pStyle w:val="ListParagraph"/>
        <w:numPr>
          <w:ilvl w:val="0"/>
          <w:numId w:val="31"/>
        </w:numPr>
        <w:ind w:left="426"/>
        <w:rPr>
          <w:sz w:val="22"/>
          <w:szCs w:val="22"/>
        </w:rPr>
      </w:pPr>
      <w:r w:rsidRPr="00E336B5">
        <w:rPr>
          <w:sz w:val="22"/>
          <w:szCs w:val="22"/>
        </w:rPr>
        <w:t>There are no direct implications for Wales as the Be a Councillor campaign is funded by the</w:t>
      </w:r>
      <w:r w:rsidR="00FD2E79" w:rsidRPr="00E336B5">
        <w:rPr>
          <w:sz w:val="22"/>
          <w:szCs w:val="22"/>
        </w:rPr>
        <w:t xml:space="preserve"> </w:t>
      </w:r>
      <w:r w:rsidRPr="00E336B5">
        <w:rPr>
          <w:sz w:val="22"/>
          <w:szCs w:val="22"/>
        </w:rPr>
        <w:t>Improvement Grant for English Councils.  However, the team periodically share practice with the WLGA, who run their own Be a Councillor campaign.</w:t>
      </w:r>
    </w:p>
    <w:p w14:paraId="465D35E6" w14:textId="5BD18CDB" w:rsidR="00E81AC5" w:rsidRPr="00E336B5" w:rsidRDefault="00E81AC5" w:rsidP="00AE33E9">
      <w:pPr>
        <w:pStyle w:val="Heading2"/>
        <w:rPr>
          <w:color w:val="auto"/>
          <w:sz w:val="24"/>
          <w:szCs w:val="24"/>
        </w:rPr>
      </w:pPr>
      <w:r w:rsidRPr="00E336B5">
        <w:rPr>
          <w:color w:val="auto"/>
          <w:sz w:val="24"/>
          <w:szCs w:val="24"/>
        </w:rPr>
        <w:t>Financial Implications</w:t>
      </w:r>
    </w:p>
    <w:p w14:paraId="673ECA1A" w14:textId="1E22FD88" w:rsidR="008E748E" w:rsidRPr="00E336B5" w:rsidRDefault="00687783" w:rsidP="00E336B5">
      <w:pPr>
        <w:pStyle w:val="ListParagraph"/>
        <w:numPr>
          <w:ilvl w:val="0"/>
          <w:numId w:val="31"/>
        </w:numPr>
        <w:ind w:left="426"/>
        <w:rPr>
          <w:sz w:val="22"/>
          <w:szCs w:val="22"/>
        </w:rPr>
      </w:pPr>
      <w:r w:rsidRPr="00E336B5">
        <w:rPr>
          <w:sz w:val="22"/>
          <w:szCs w:val="22"/>
        </w:rPr>
        <w:t xml:space="preserve">All actions will be accomplished within the agreed budget for Be a Councillor.  </w:t>
      </w:r>
    </w:p>
    <w:p w14:paraId="43EB3207" w14:textId="07AA5172" w:rsidR="001F77A5" w:rsidRPr="002422C3" w:rsidRDefault="006455C6" w:rsidP="00AE33E9">
      <w:pPr>
        <w:pStyle w:val="Heading2"/>
        <w:rPr>
          <w:color w:val="auto"/>
        </w:rPr>
      </w:pPr>
      <w:r w:rsidRPr="3CF1E84C">
        <w:rPr>
          <w:color w:val="auto"/>
        </w:rPr>
        <w:t>Equalities implications</w:t>
      </w:r>
      <w:r w:rsidR="00B10AD7" w:rsidRPr="3CF1E84C">
        <w:rPr>
          <w:color w:val="auto"/>
        </w:rPr>
        <w:t xml:space="preserve"> </w:t>
      </w:r>
    </w:p>
    <w:p w14:paraId="5B92F865" w14:textId="70FD7372" w:rsidR="00953728" w:rsidRDefault="004C4912" w:rsidP="00E336B5">
      <w:pPr>
        <w:pStyle w:val="ListParagraph"/>
        <w:numPr>
          <w:ilvl w:val="0"/>
          <w:numId w:val="31"/>
        </w:numPr>
        <w:ind w:left="426"/>
        <w:rPr>
          <w:sz w:val="22"/>
          <w:szCs w:val="22"/>
        </w:rPr>
      </w:pPr>
      <w:r w:rsidRPr="00E336B5">
        <w:rPr>
          <w:sz w:val="22"/>
          <w:szCs w:val="22"/>
        </w:rPr>
        <w:t>The Be a Councillor campaign is aimed at increasing the pool of people that stand for election, so that councils are representative of their communities.</w:t>
      </w:r>
    </w:p>
    <w:p w14:paraId="6131D470" w14:textId="0B8560A6" w:rsidR="00474B02" w:rsidRPr="00E336B5" w:rsidRDefault="0017086A" w:rsidP="00E336B5">
      <w:pPr>
        <w:pStyle w:val="ListParagraph"/>
        <w:numPr>
          <w:ilvl w:val="0"/>
          <w:numId w:val="31"/>
        </w:numPr>
        <w:ind w:left="426"/>
        <w:rPr>
          <w:sz w:val="22"/>
          <w:szCs w:val="22"/>
        </w:rPr>
      </w:pPr>
      <w:r w:rsidRPr="00E336B5">
        <w:rPr>
          <w:sz w:val="22"/>
          <w:szCs w:val="22"/>
        </w:rPr>
        <w:t>As part of the LGA’s Support for Disabled Candidates and Councillors,</w:t>
      </w:r>
      <w:r w:rsidR="00474B02" w:rsidRPr="00E336B5">
        <w:rPr>
          <w:sz w:val="22"/>
          <w:szCs w:val="22"/>
        </w:rPr>
        <w:t xml:space="preserve"> a targeted and bespoke campaign is being delivered to support disabled people to become councillors. This </w:t>
      </w:r>
      <w:r w:rsidR="00AC7963" w:rsidRPr="00E336B5">
        <w:rPr>
          <w:sz w:val="22"/>
          <w:szCs w:val="22"/>
        </w:rPr>
        <w:t xml:space="preserve">forms part of the Be a Councillor campaign and aims to increase the representation of disabled people in local government. </w:t>
      </w:r>
    </w:p>
    <w:p w14:paraId="0DD7D346" w14:textId="521DE7EB" w:rsidR="00E81AC5" w:rsidRPr="002422C3" w:rsidRDefault="00E81AC5" w:rsidP="00AE33E9">
      <w:pPr>
        <w:pStyle w:val="Heading2"/>
        <w:rPr>
          <w:color w:val="auto"/>
        </w:rPr>
      </w:pPr>
      <w:r w:rsidRPr="002422C3">
        <w:rPr>
          <w:color w:val="auto"/>
        </w:rPr>
        <w:t>Next steps</w:t>
      </w:r>
      <w:r w:rsidR="00B10AD7" w:rsidRPr="002422C3">
        <w:rPr>
          <w:color w:val="auto"/>
        </w:rPr>
        <w:t xml:space="preserve"> </w:t>
      </w:r>
    </w:p>
    <w:p w14:paraId="19415656" w14:textId="5174BE06" w:rsidR="00FA1A37" w:rsidRPr="00E336B5" w:rsidRDefault="004C4912" w:rsidP="00E336B5">
      <w:pPr>
        <w:pStyle w:val="ListParagraph"/>
        <w:numPr>
          <w:ilvl w:val="0"/>
          <w:numId w:val="31"/>
        </w:numPr>
        <w:ind w:left="426"/>
        <w:rPr>
          <w:sz w:val="22"/>
          <w:szCs w:val="22"/>
        </w:rPr>
      </w:pPr>
      <w:r w:rsidRPr="00E336B5">
        <w:rPr>
          <w:sz w:val="22"/>
          <w:szCs w:val="22"/>
        </w:rPr>
        <w:t>The Be a Councillor team will take on board comments and recommendations by the Board.</w:t>
      </w:r>
    </w:p>
    <w:sectPr w:rsidR="00FA1A37" w:rsidRPr="00E336B5" w:rsidSect="00DA5AAB">
      <w:headerReference w:type="default" r:id="rId22"/>
      <w:footerReference w:type="even" r:id="rId23"/>
      <w:headerReference w:type="first" r:id="rId24"/>
      <w:footerReference w:type="first" r:id="rId25"/>
      <w:pgSz w:w="11900" w:h="16840"/>
      <w:pgMar w:top="1440" w:right="1440" w:bottom="1440" w:left="1440" w:header="28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54C3F" w14:textId="77777777" w:rsidR="00137E09" w:rsidRDefault="00137E09" w:rsidP="00AD62B2">
      <w:r>
        <w:separator/>
      </w:r>
    </w:p>
  </w:endnote>
  <w:endnote w:type="continuationSeparator" w:id="0">
    <w:p w14:paraId="6DD3BA87" w14:textId="77777777" w:rsidR="00137E09" w:rsidRDefault="00137E09" w:rsidP="00AD62B2">
      <w:r>
        <w:continuationSeparator/>
      </w:r>
    </w:p>
  </w:endnote>
  <w:endnote w:type="continuationNotice" w:id="1">
    <w:p w14:paraId="347FD265" w14:textId="77777777" w:rsidR="00137E09" w:rsidRDefault="00137E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E99E" w14:textId="77777777" w:rsidR="008B5701" w:rsidRDefault="008B5701" w:rsidP="00AD62B2">
    <w:pPr>
      <w:rPr>
        <w:lang w:val="en-US"/>
      </w:rPr>
    </w:pPr>
  </w:p>
  <w:p w14:paraId="546C17A2" w14:textId="77777777" w:rsidR="007D6682" w:rsidRPr="00153423" w:rsidRDefault="007D6682" w:rsidP="00AD62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8A6A" w14:textId="77777777" w:rsidR="00AC7BFB" w:rsidRDefault="00AC7BFB" w:rsidP="002C7104">
    <w:pPr>
      <w:pStyle w:val="NormalWeb"/>
      <w:spacing w:before="0" w:beforeAutospacing="0" w:after="160" w:afterAutospacing="0" w:line="200" w:lineRule="atLeast"/>
      <w:ind w:left="-878" w:right="-879"/>
      <w:jc w:val="center"/>
      <w:rPr>
        <w:rFonts w:ascii="Arial" w:hAnsi="Arial" w:cs="Arial"/>
        <w:sz w:val="18"/>
        <w:szCs w:val="18"/>
      </w:rPr>
    </w:pPr>
  </w:p>
  <w:p w14:paraId="02FDDC35" w14:textId="37BCE21F" w:rsidR="002954FA" w:rsidRPr="005C409E" w:rsidRDefault="0096147C" w:rsidP="002C7104">
    <w:pPr>
      <w:pStyle w:val="NormalWeb"/>
      <w:spacing w:before="0" w:beforeAutospacing="0" w:after="160" w:afterAutospacing="0" w:line="200" w:lineRule="atLeast"/>
      <w:ind w:left="-878" w:right="-879"/>
      <w:jc w:val="center"/>
      <w:rPr>
        <w:rFonts w:ascii="Arial" w:hAnsi="Arial" w:cs="Arial"/>
      </w:rPr>
    </w:pPr>
    <w:r w:rsidRPr="005C409E">
      <w:rPr>
        <w:rFonts w:ascii="Arial" w:hAnsi="Arial" w:cs="Arial"/>
        <w:sz w:val="18"/>
        <w:szCs w:val="18"/>
      </w:rPr>
      <w:t xml:space="preserve">18 Smith Square, London, SW1P 3HZ    www.local.gov.uk    </w:t>
    </w:r>
    <w:r w:rsidRPr="005C409E">
      <w:rPr>
        <w:rFonts w:ascii="Arial" w:hAnsi="Arial" w:cs="Arial"/>
        <w:b/>
        <w:bCs/>
        <w:sz w:val="18"/>
        <w:szCs w:val="18"/>
      </w:rPr>
      <w:t xml:space="preserve">Telephone </w:t>
    </w:r>
    <w:r w:rsidRPr="005C409E">
      <w:rPr>
        <w:rFonts w:ascii="Arial" w:hAnsi="Arial" w:cs="Arial"/>
        <w:sz w:val="18"/>
        <w:szCs w:val="18"/>
      </w:rPr>
      <w:t xml:space="preserve">020 7664 3000    </w:t>
    </w:r>
    <w:r w:rsidRPr="005C409E">
      <w:rPr>
        <w:rFonts w:ascii="Arial" w:hAnsi="Arial" w:cs="Arial"/>
        <w:b/>
        <w:bCs/>
        <w:sz w:val="18"/>
        <w:szCs w:val="18"/>
      </w:rPr>
      <w:t xml:space="preserve">Email </w:t>
    </w:r>
    <w:r w:rsidRPr="005C409E">
      <w:rPr>
        <w:rFonts w:ascii="Arial" w:hAnsi="Arial" w:cs="Arial"/>
        <w:sz w:val="18"/>
        <w:szCs w:val="18"/>
      </w:rPr>
      <w:t>info@local.gov.uk    </w:t>
    </w:r>
    <w:r w:rsidRPr="005C409E">
      <w:rPr>
        <w:rFonts w:ascii="Arial" w:hAnsi="Arial" w:cs="Arial"/>
        <w:sz w:val="18"/>
        <w:szCs w:val="18"/>
      </w:rPr>
      <w:br/>
      <w:t xml:space="preserve">Local Government Association company number 11177145  </w:t>
    </w:r>
    <w:r w:rsidRPr="005C409E">
      <w:rPr>
        <w:rFonts w:ascii="Arial" w:hAnsi="Arial" w:cs="Arial"/>
        <w:sz w:val="18"/>
        <w:szCs w:val="18"/>
      </w:rPr>
      <w:br/>
      <w:t>Improvement and Development Agency for Local Government company number 0367557</w:t>
    </w:r>
    <w:r w:rsidRPr="005C409E">
      <w:rPr>
        <w:rFonts w:ascii="Arial" w:hAnsi="Arial" w:cs="Arial"/>
        <w:sz w:val="18"/>
        <w:szCs w:val="18"/>
      </w:rPr>
      <w:br/>
    </w:r>
    <w:r w:rsidRPr="005C409E">
      <w:rPr>
        <w:rFonts w:ascii="Arial" w:hAnsi="Arial" w:cs="Arial"/>
        <w:b/>
        <w:bCs/>
        <w:sz w:val="18"/>
        <w:szCs w:val="18"/>
      </w:rPr>
      <w:t>Chairman:</w:t>
    </w:r>
    <w:r w:rsidRPr="005C409E">
      <w:rPr>
        <w:rFonts w:ascii="Arial" w:hAnsi="Arial" w:cs="Arial"/>
        <w:sz w:val="18"/>
        <w:szCs w:val="18"/>
      </w:rPr>
      <w:t xml:space="preserve"> Councillor James Jamieson OBE   </w:t>
    </w:r>
    <w:r w:rsidRPr="005C409E">
      <w:rPr>
        <w:rFonts w:ascii="Arial" w:hAnsi="Arial" w:cs="Arial"/>
        <w:b/>
        <w:bCs/>
        <w:sz w:val="18"/>
        <w:szCs w:val="18"/>
      </w:rPr>
      <w:t>Chief Executive:</w:t>
    </w:r>
    <w:r w:rsidRPr="005C409E">
      <w:rPr>
        <w:rFonts w:ascii="Arial" w:hAnsi="Arial" w:cs="Arial"/>
        <w:sz w:val="18"/>
        <w:szCs w:val="18"/>
      </w:rPr>
      <w:t xml:space="preserve"> Mark Lloyd CBE   </w:t>
    </w:r>
    <w:r w:rsidRPr="005C409E">
      <w:rPr>
        <w:rFonts w:ascii="Arial" w:hAnsi="Arial" w:cs="Arial"/>
        <w:b/>
        <w:bCs/>
        <w:sz w:val="18"/>
        <w:szCs w:val="18"/>
      </w:rPr>
      <w:t>President:</w:t>
    </w:r>
    <w:r w:rsidRPr="005C409E">
      <w:rPr>
        <w:rFonts w:ascii="Arial" w:hAnsi="Arial" w:cs="Arial"/>
        <w:sz w:val="18"/>
        <w:szCs w:val="18"/>
      </w:rPr>
      <w:t xml:space="preserve"> Baroness Grey-Thompson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D3B2C" w14:textId="77777777" w:rsidR="00137E09" w:rsidRDefault="00137E09" w:rsidP="00AD62B2">
      <w:r>
        <w:separator/>
      </w:r>
    </w:p>
  </w:footnote>
  <w:footnote w:type="continuationSeparator" w:id="0">
    <w:p w14:paraId="43F287CA" w14:textId="77777777" w:rsidR="00137E09" w:rsidRDefault="00137E09" w:rsidP="00AD62B2">
      <w:r>
        <w:continuationSeparator/>
      </w:r>
    </w:p>
  </w:footnote>
  <w:footnote w:type="continuationNotice" w:id="1">
    <w:p w14:paraId="7FDB251A" w14:textId="77777777" w:rsidR="00137E09" w:rsidRDefault="00137E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B6D9" w14:textId="15C9C58D" w:rsidR="000C7CE2" w:rsidRDefault="000C7CE2" w:rsidP="000C7CE2">
    <w:pPr>
      <w:spacing w:before="0" w:after="120"/>
      <w:jc w:val="right"/>
    </w:pPr>
    <w:r w:rsidRPr="003566B0">
      <w:rPr>
        <w:b/>
        <w:bCs/>
      </w:rPr>
      <w:t>Meeting:</w:t>
    </w:r>
    <w:r w:rsidRPr="002C7104">
      <w:t xml:space="preserve"> </w:t>
    </w:r>
    <w:r>
      <w:t>Improvement and Innovation Board</w:t>
    </w:r>
  </w:p>
  <w:p w14:paraId="1E915E41" w14:textId="77777777" w:rsidR="000C7CE2" w:rsidRPr="003566B0" w:rsidRDefault="000C7CE2" w:rsidP="000C7CE2">
    <w:pPr>
      <w:spacing w:before="0" w:after="120"/>
      <w:jc w:val="right"/>
      <w:rPr>
        <w:color w:val="FF0000"/>
      </w:rPr>
    </w:pPr>
    <w:r w:rsidRPr="003566B0">
      <w:rPr>
        <w:b/>
        <w:bCs/>
      </w:rPr>
      <w:t>Date:</w:t>
    </w:r>
    <w:r>
      <w:t xml:space="preserve"> 14 October 2022</w:t>
    </w:r>
  </w:p>
  <w:p w14:paraId="219B72BE" w14:textId="125B182C" w:rsidR="00DA5AAB" w:rsidRPr="00DA5AAB" w:rsidRDefault="00DA5AAB" w:rsidP="002C7104">
    <w:pPr>
      <w:pStyle w:val="Header"/>
      <w:spacing w:before="0" w:after="120"/>
      <w:jc w:val="right"/>
      <w:rPr>
        <w:b/>
        <w:bCs/>
      </w:rPr>
    </w:pPr>
    <w:r>
      <w:rPr>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B73E0" w14:textId="02D6B63C" w:rsidR="00701BA4" w:rsidRPr="0088301E" w:rsidRDefault="00701BA4" w:rsidP="0088301E">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C66C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90BD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2C8C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6C79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38AD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1450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98A0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E258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C22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162D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BC05BC"/>
    <w:multiLevelType w:val="hybridMultilevel"/>
    <w:tmpl w:val="675A7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81E12C1"/>
    <w:multiLevelType w:val="hybridMultilevel"/>
    <w:tmpl w:val="3404F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A440B6"/>
    <w:multiLevelType w:val="hybridMultilevel"/>
    <w:tmpl w:val="711E1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573470"/>
    <w:multiLevelType w:val="hybridMultilevel"/>
    <w:tmpl w:val="A12215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393772B"/>
    <w:multiLevelType w:val="multilevel"/>
    <w:tmpl w:val="0214F990"/>
    <w:lvl w:ilvl="0">
      <w:start w:val="1"/>
      <w:numFmt w:val="decimal"/>
      <w:lvlText w:val="%1."/>
      <w:lvlJc w:val="left"/>
      <w:pPr>
        <w:ind w:left="360" w:hanging="360"/>
      </w:pPr>
      <w:rPr>
        <w:b w:val="0"/>
        <w:i w:val="0"/>
      </w:rPr>
    </w:lvl>
    <w:lvl w:ilvl="1">
      <w:start w:val="1"/>
      <w:numFmt w:val="bullet"/>
      <w:lvlText w:val=""/>
      <w:lvlJc w:val="left"/>
      <w:pPr>
        <w:ind w:left="1425"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F504EF"/>
    <w:multiLevelType w:val="hybridMultilevel"/>
    <w:tmpl w:val="34E6D992"/>
    <w:lvl w:ilvl="0" w:tplc="03FEAB1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3B2C91"/>
    <w:multiLevelType w:val="hybridMultilevel"/>
    <w:tmpl w:val="E4BA4766"/>
    <w:lvl w:ilvl="0" w:tplc="6BCCE7B0">
      <w:start w:val="1"/>
      <w:numFmt w:val="bullet"/>
      <w:lvlText w:val="-"/>
      <w:lvlJc w:val="left"/>
      <w:pPr>
        <w:ind w:left="720" w:hanging="360"/>
      </w:pPr>
      <w:rPr>
        <w:rFonts w:ascii="Calibri" w:hAnsi="Calibri" w:hint="default"/>
      </w:rPr>
    </w:lvl>
    <w:lvl w:ilvl="1" w:tplc="E2F6ABB6">
      <w:start w:val="1"/>
      <w:numFmt w:val="bullet"/>
      <w:lvlText w:val="o"/>
      <w:lvlJc w:val="left"/>
      <w:pPr>
        <w:ind w:left="1440" w:hanging="360"/>
      </w:pPr>
      <w:rPr>
        <w:rFonts w:ascii="Courier New" w:hAnsi="Courier New" w:hint="default"/>
      </w:rPr>
    </w:lvl>
    <w:lvl w:ilvl="2" w:tplc="F346829E">
      <w:start w:val="1"/>
      <w:numFmt w:val="bullet"/>
      <w:lvlText w:val=""/>
      <w:lvlJc w:val="left"/>
      <w:pPr>
        <w:ind w:left="2160" w:hanging="360"/>
      </w:pPr>
      <w:rPr>
        <w:rFonts w:ascii="Wingdings" w:hAnsi="Wingdings" w:hint="default"/>
      </w:rPr>
    </w:lvl>
    <w:lvl w:ilvl="3" w:tplc="5F581A8A">
      <w:start w:val="1"/>
      <w:numFmt w:val="bullet"/>
      <w:lvlText w:val=""/>
      <w:lvlJc w:val="left"/>
      <w:pPr>
        <w:ind w:left="2880" w:hanging="360"/>
      </w:pPr>
      <w:rPr>
        <w:rFonts w:ascii="Symbol" w:hAnsi="Symbol" w:hint="default"/>
      </w:rPr>
    </w:lvl>
    <w:lvl w:ilvl="4" w:tplc="6E2053A2">
      <w:start w:val="1"/>
      <w:numFmt w:val="bullet"/>
      <w:lvlText w:val="o"/>
      <w:lvlJc w:val="left"/>
      <w:pPr>
        <w:ind w:left="3600" w:hanging="360"/>
      </w:pPr>
      <w:rPr>
        <w:rFonts w:ascii="Courier New" w:hAnsi="Courier New" w:hint="default"/>
      </w:rPr>
    </w:lvl>
    <w:lvl w:ilvl="5" w:tplc="D9C63702">
      <w:start w:val="1"/>
      <w:numFmt w:val="bullet"/>
      <w:lvlText w:val=""/>
      <w:lvlJc w:val="left"/>
      <w:pPr>
        <w:ind w:left="4320" w:hanging="360"/>
      </w:pPr>
      <w:rPr>
        <w:rFonts w:ascii="Wingdings" w:hAnsi="Wingdings" w:hint="default"/>
      </w:rPr>
    </w:lvl>
    <w:lvl w:ilvl="6" w:tplc="98D82110">
      <w:start w:val="1"/>
      <w:numFmt w:val="bullet"/>
      <w:lvlText w:val=""/>
      <w:lvlJc w:val="left"/>
      <w:pPr>
        <w:ind w:left="5040" w:hanging="360"/>
      </w:pPr>
      <w:rPr>
        <w:rFonts w:ascii="Symbol" w:hAnsi="Symbol" w:hint="default"/>
      </w:rPr>
    </w:lvl>
    <w:lvl w:ilvl="7" w:tplc="D02C9FB4">
      <w:start w:val="1"/>
      <w:numFmt w:val="bullet"/>
      <w:lvlText w:val="o"/>
      <w:lvlJc w:val="left"/>
      <w:pPr>
        <w:ind w:left="5760" w:hanging="360"/>
      </w:pPr>
      <w:rPr>
        <w:rFonts w:ascii="Courier New" w:hAnsi="Courier New" w:hint="default"/>
      </w:rPr>
    </w:lvl>
    <w:lvl w:ilvl="8" w:tplc="5F92B8C6">
      <w:start w:val="1"/>
      <w:numFmt w:val="bullet"/>
      <w:lvlText w:val=""/>
      <w:lvlJc w:val="left"/>
      <w:pPr>
        <w:ind w:left="6480" w:hanging="360"/>
      </w:pPr>
      <w:rPr>
        <w:rFonts w:ascii="Wingdings" w:hAnsi="Wingdings" w:hint="default"/>
      </w:rPr>
    </w:lvl>
  </w:abstractNum>
  <w:abstractNum w:abstractNumId="17" w15:restartNumberingAfterBreak="0">
    <w:nsid w:val="33BE3735"/>
    <w:multiLevelType w:val="multilevel"/>
    <w:tmpl w:val="558A16DE"/>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FB524D"/>
    <w:multiLevelType w:val="multilevel"/>
    <w:tmpl w:val="F8906D98"/>
    <w:styleLink w:val="bull1"/>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92B61A0"/>
    <w:multiLevelType w:val="hybridMultilevel"/>
    <w:tmpl w:val="24E4AF00"/>
    <w:lvl w:ilvl="0" w:tplc="0F2674E8">
      <w:start w:val="1"/>
      <w:numFmt w:val="decimal"/>
      <w:lvlText w:val="%1."/>
      <w:lvlJc w:val="left"/>
      <w:pPr>
        <w:ind w:left="720" w:hanging="360"/>
      </w:pPr>
      <w:rPr>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31BB0"/>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920A02"/>
    <w:multiLevelType w:val="multilevel"/>
    <w:tmpl w:val="B0BE1D80"/>
    <w:lvl w:ilvl="0">
      <w:start w:val="1"/>
      <w:numFmt w:val="decimal"/>
      <w:lvlText w:val="%1."/>
      <w:lvlJc w:val="left"/>
      <w:pPr>
        <w:ind w:left="454" w:hanging="454"/>
      </w:pPr>
      <w:rPr>
        <w:rFonts w:hint="default"/>
        <w:color w:val="000000" w:themeColor="text1"/>
      </w:rPr>
    </w:lvl>
    <w:lvl w:ilvl="1">
      <w:start w:val="1"/>
      <w:numFmt w:val="bullet"/>
      <w:lvlText w:val=""/>
      <w:lvlJc w:val="left"/>
      <w:pPr>
        <w:ind w:left="1021" w:hanging="454"/>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7E61378"/>
    <w:multiLevelType w:val="hybridMultilevel"/>
    <w:tmpl w:val="08A87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5736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A041D8D"/>
    <w:multiLevelType w:val="multilevel"/>
    <w:tmpl w:val="3794A416"/>
    <w:lvl w:ilvl="0">
      <w:start w:val="6"/>
      <w:numFmt w:val="decimal"/>
      <w:lvlText w:val="%1"/>
      <w:lvlJc w:val="left"/>
      <w:pPr>
        <w:ind w:left="360" w:hanging="360"/>
      </w:pPr>
      <w:rPr>
        <w:rFonts w:hint="default"/>
      </w:rPr>
    </w:lvl>
    <w:lvl w:ilvl="1">
      <w:start w:val="1"/>
      <w:numFmt w:val="bullet"/>
      <w:lvlText w:val=""/>
      <w:lvlJc w:val="left"/>
      <w:pPr>
        <w:ind w:left="786" w:hanging="360"/>
      </w:pPr>
      <w:rPr>
        <w:rFonts w:ascii="Symbol" w:hAnsi="Symbol"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620C39B3"/>
    <w:multiLevelType w:val="multilevel"/>
    <w:tmpl w:val="C76AB91C"/>
    <w:styleLink w:val="LGA2"/>
    <w:lvl w:ilvl="0">
      <w:start w:val="1"/>
      <w:numFmt w:val="bullet"/>
      <w:lvlText w:val=""/>
      <w:lvlJc w:val="left"/>
      <w:pPr>
        <w:tabs>
          <w:tab w:val="num" w:pos="1209"/>
        </w:tabs>
        <w:ind w:left="1209" w:hanging="360"/>
      </w:pPr>
      <w:rPr>
        <w:rFonts w:ascii="Symbol" w:hAnsi="Symbol" w:hint="default"/>
      </w:rPr>
    </w:lvl>
    <w:lvl w:ilvl="1">
      <w:start w:val="1"/>
      <w:numFmt w:val="bullet"/>
      <w:lvlText w:val="o"/>
      <w:lvlJc w:val="left"/>
      <w:pPr>
        <w:ind w:left="1440" w:hanging="360"/>
      </w:pPr>
      <w:rPr>
        <w:rFonts w:ascii="Arial" w:hAnsi="Aria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BF01869"/>
    <w:multiLevelType w:val="hybridMultilevel"/>
    <w:tmpl w:val="37FE8E8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1761DD8"/>
    <w:multiLevelType w:val="multilevel"/>
    <w:tmpl w:val="0409001D"/>
    <w:styleLink w:val="LGABulletsleve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4594300"/>
    <w:multiLevelType w:val="hybridMultilevel"/>
    <w:tmpl w:val="3EE8C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5A011C"/>
    <w:multiLevelType w:val="multilevel"/>
    <w:tmpl w:val="D6306D48"/>
    <w:lvl w:ilvl="0">
      <w:start w:val="6"/>
      <w:numFmt w:val="decimal"/>
      <w:lvlText w:val="%1"/>
      <w:lvlJc w:val="left"/>
      <w:pPr>
        <w:ind w:left="360" w:hanging="360"/>
      </w:pPr>
      <w:rPr>
        <w:rFonts w:hint="default"/>
      </w:rPr>
    </w:lvl>
    <w:lvl w:ilvl="1">
      <w:start w:val="1"/>
      <w:numFmt w:val="bullet"/>
      <w:lvlText w:val=""/>
      <w:lvlJc w:val="left"/>
      <w:pPr>
        <w:ind w:left="786" w:hanging="360"/>
      </w:pPr>
      <w:rPr>
        <w:rFonts w:ascii="Symbol" w:hAnsi="Symbol"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num w:numId="1" w16cid:durableId="1605263882">
    <w:abstractNumId w:val="9"/>
  </w:num>
  <w:num w:numId="2" w16cid:durableId="1877768598">
    <w:abstractNumId w:val="27"/>
  </w:num>
  <w:num w:numId="3" w16cid:durableId="954405793">
    <w:abstractNumId w:val="25"/>
  </w:num>
  <w:num w:numId="4" w16cid:durableId="1312948590">
    <w:abstractNumId w:val="23"/>
  </w:num>
  <w:num w:numId="5" w16cid:durableId="56636148">
    <w:abstractNumId w:val="18"/>
  </w:num>
  <w:num w:numId="6" w16cid:durableId="1950699980">
    <w:abstractNumId w:val="17"/>
  </w:num>
  <w:num w:numId="7" w16cid:durableId="1464739425">
    <w:abstractNumId w:val="20"/>
  </w:num>
  <w:num w:numId="8" w16cid:durableId="400058712">
    <w:abstractNumId w:val="29"/>
  </w:num>
  <w:num w:numId="9" w16cid:durableId="347753045">
    <w:abstractNumId w:val="24"/>
  </w:num>
  <w:num w:numId="10" w16cid:durableId="1395277794">
    <w:abstractNumId w:val="21"/>
  </w:num>
  <w:num w:numId="11" w16cid:durableId="2130126433">
    <w:abstractNumId w:val="7"/>
  </w:num>
  <w:num w:numId="12" w16cid:durableId="311370295">
    <w:abstractNumId w:val="6"/>
  </w:num>
  <w:num w:numId="13" w16cid:durableId="1165702117">
    <w:abstractNumId w:val="5"/>
  </w:num>
  <w:num w:numId="14" w16cid:durableId="657921980">
    <w:abstractNumId w:val="4"/>
  </w:num>
  <w:num w:numId="15" w16cid:durableId="1128820592">
    <w:abstractNumId w:val="8"/>
  </w:num>
  <w:num w:numId="16" w16cid:durableId="2006780117">
    <w:abstractNumId w:val="3"/>
  </w:num>
  <w:num w:numId="17" w16cid:durableId="2055227290">
    <w:abstractNumId w:val="2"/>
  </w:num>
  <w:num w:numId="18" w16cid:durableId="739329830">
    <w:abstractNumId w:val="1"/>
  </w:num>
  <w:num w:numId="19" w16cid:durableId="843402712">
    <w:abstractNumId w:val="0"/>
  </w:num>
  <w:num w:numId="20" w16cid:durableId="703871453">
    <w:abstractNumId w:val="28"/>
  </w:num>
  <w:num w:numId="21" w16cid:durableId="4507799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2449940">
    <w:abstractNumId w:val="10"/>
  </w:num>
  <w:num w:numId="23" w16cid:durableId="534079781">
    <w:abstractNumId w:val="14"/>
  </w:num>
  <w:num w:numId="24" w16cid:durableId="1967540609">
    <w:abstractNumId w:val="10"/>
  </w:num>
  <w:num w:numId="25" w16cid:durableId="590314155">
    <w:abstractNumId w:val="26"/>
  </w:num>
  <w:num w:numId="26" w16cid:durableId="1102066121">
    <w:abstractNumId w:val="15"/>
  </w:num>
  <w:num w:numId="27" w16cid:durableId="389816432">
    <w:abstractNumId w:val="16"/>
  </w:num>
  <w:num w:numId="28" w16cid:durableId="585960268">
    <w:abstractNumId w:val="22"/>
  </w:num>
  <w:num w:numId="29" w16cid:durableId="330571223">
    <w:abstractNumId w:val="11"/>
  </w:num>
  <w:num w:numId="30" w16cid:durableId="137843921">
    <w:abstractNumId w:val="12"/>
  </w:num>
  <w:num w:numId="31" w16cid:durableId="292714927">
    <w:abstractNumId w:val="19"/>
  </w:num>
  <w:num w:numId="32" w16cid:durableId="203649545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AD7"/>
    <w:rsid w:val="00001D07"/>
    <w:rsid w:val="0000325C"/>
    <w:rsid w:val="000040DD"/>
    <w:rsid w:val="00007A95"/>
    <w:rsid w:val="000154F4"/>
    <w:rsid w:val="0001680F"/>
    <w:rsid w:val="00016C66"/>
    <w:rsid w:val="00023063"/>
    <w:rsid w:val="000249E4"/>
    <w:rsid w:val="00035DC1"/>
    <w:rsid w:val="000367CF"/>
    <w:rsid w:val="000404B5"/>
    <w:rsid w:val="00042F32"/>
    <w:rsid w:val="00052698"/>
    <w:rsid w:val="00053241"/>
    <w:rsid w:val="00055616"/>
    <w:rsid w:val="00071E91"/>
    <w:rsid w:val="00084AE6"/>
    <w:rsid w:val="00091A75"/>
    <w:rsid w:val="00096891"/>
    <w:rsid w:val="000A2EA6"/>
    <w:rsid w:val="000A3930"/>
    <w:rsid w:val="000A4474"/>
    <w:rsid w:val="000A46DA"/>
    <w:rsid w:val="000A7D1A"/>
    <w:rsid w:val="000B4015"/>
    <w:rsid w:val="000B730D"/>
    <w:rsid w:val="000C083B"/>
    <w:rsid w:val="000C28EC"/>
    <w:rsid w:val="000C4D65"/>
    <w:rsid w:val="000C7CE2"/>
    <w:rsid w:val="000D2EDC"/>
    <w:rsid w:val="000E050C"/>
    <w:rsid w:val="000E4018"/>
    <w:rsid w:val="000F5D79"/>
    <w:rsid w:val="00103633"/>
    <w:rsid w:val="00103F4C"/>
    <w:rsid w:val="00105C11"/>
    <w:rsid w:val="00106110"/>
    <w:rsid w:val="001068D0"/>
    <w:rsid w:val="00110FD7"/>
    <w:rsid w:val="00120537"/>
    <w:rsid w:val="00125CDC"/>
    <w:rsid w:val="00125D0E"/>
    <w:rsid w:val="00137462"/>
    <w:rsid w:val="001379B6"/>
    <w:rsid w:val="00137E09"/>
    <w:rsid w:val="00143FF7"/>
    <w:rsid w:val="00147EFA"/>
    <w:rsid w:val="00151173"/>
    <w:rsid w:val="00151C6B"/>
    <w:rsid w:val="00151EED"/>
    <w:rsid w:val="00153423"/>
    <w:rsid w:val="00154DF0"/>
    <w:rsid w:val="00160176"/>
    <w:rsid w:val="0016064A"/>
    <w:rsid w:val="00162B91"/>
    <w:rsid w:val="00162E35"/>
    <w:rsid w:val="0016618C"/>
    <w:rsid w:val="00170420"/>
    <w:rsid w:val="0017086A"/>
    <w:rsid w:val="00175922"/>
    <w:rsid w:val="001850EC"/>
    <w:rsid w:val="001879BE"/>
    <w:rsid w:val="00192848"/>
    <w:rsid w:val="00194699"/>
    <w:rsid w:val="00195A64"/>
    <w:rsid w:val="00197B98"/>
    <w:rsid w:val="001B5901"/>
    <w:rsid w:val="001C0B7F"/>
    <w:rsid w:val="001C2D2F"/>
    <w:rsid w:val="001C3ACC"/>
    <w:rsid w:val="001C403B"/>
    <w:rsid w:val="001C7965"/>
    <w:rsid w:val="001D0BC8"/>
    <w:rsid w:val="001D0E03"/>
    <w:rsid w:val="001D75BC"/>
    <w:rsid w:val="001E46C9"/>
    <w:rsid w:val="001E4FE0"/>
    <w:rsid w:val="001F2518"/>
    <w:rsid w:val="001F6242"/>
    <w:rsid w:val="001F77A5"/>
    <w:rsid w:val="0020025E"/>
    <w:rsid w:val="00201BBD"/>
    <w:rsid w:val="00202AA9"/>
    <w:rsid w:val="002064D9"/>
    <w:rsid w:val="0021110B"/>
    <w:rsid w:val="00215269"/>
    <w:rsid w:val="0021553E"/>
    <w:rsid w:val="0022517A"/>
    <w:rsid w:val="00225396"/>
    <w:rsid w:val="002316D6"/>
    <w:rsid w:val="0023623E"/>
    <w:rsid w:val="00236417"/>
    <w:rsid w:val="002369CA"/>
    <w:rsid w:val="0023772F"/>
    <w:rsid w:val="002400F8"/>
    <w:rsid w:val="002422C3"/>
    <w:rsid w:val="00243488"/>
    <w:rsid w:val="00254CC6"/>
    <w:rsid w:val="00255980"/>
    <w:rsid w:val="0026046D"/>
    <w:rsid w:val="00266545"/>
    <w:rsid w:val="00271591"/>
    <w:rsid w:val="0028316C"/>
    <w:rsid w:val="002954FA"/>
    <w:rsid w:val="002A1388"/>
    <w:rsid w:val="002A5F52"/>
    <w:rsid w:val="002A7C7F"/>
    <w:rsid w:val="002B53DA"/>
    <w:rsid w:val="002C3677"/>
    <w:rsid w:val="002C5BFD"/>
    <w:rsid w:val="002C7020"/>
    <w:rsid w:val="002C7104"/>
    <w:rsid w:val="002D013E"/>
    <w:rsid w:val="002D22E6"/>
    <w:rsid w:val="002D2AFA"/>
    <w:rsid w:val="002D4F8A"/>
    <w:rsid w:val="002E0025"/>
    <w:rsid w:val="002E3791"/>
    <w:rsid w:val="002F5FCD"/>
    <w:rsid w:val="002F71D1"/>
    <w:rsid w:val="0030031B"/>
    <w:rsid w:val="003023ED"/>
    <w:rsid w:val="00305796"/>
    <w:rsid w:val="00307B31"/>
    <w:rsid w:val="003137E0"/>
    <w:rsid w:val="00315C28"/>
    <w:rsid w:val="00316D64"/>
    <w:rsid w:val="00321249"/>
    <w:rsid w:val="00325289"/>
    <w:rsid w:val="003435B0"/>
    <w:rsid w:val="00344623"/>
    <w:rsid w:val="003566B0"/>
    <w:rsid w:val="00357547"/>
    <w:rsid w:val="00363F09"/>
    <w:rsid w:val="00365015"/>
    <w:rsid w:val="003675C5"/>
    <w:rsid w:val="003677D0"/>
    <w:rsid w:val="00371E87"/>
    <w:rsid w:val="00372B02"/>
    <w:rsid w:val="003737D0"/>
    <w:rsid w:val="00375F9A"/>
    <w:rsid w:val="00387E6B"/>
    <w:rsid w:val="0039168F"/>
    <w:rsid w:val="00395AD4"/>
    <w:rsid w:val="003A15A7"/>
    <w:rsid w:val="003A19D1"/>
    <w:rsid w:val="003A3C31"/>
    <w:rsid w:val="003A7285"/>
    <w:rsid w:val="003A7900"/>
    <w:rsid w:val="003A7E51"/>
    <w:rsid w:val="003B54F7"/>
    <w:rsid w:val="003B6085"/>
    <w:rsid w:val="003C7DBA"/>
    <w:rsid w:val="003D1170"/>
    <w:rsid w:val="003D55B7"/>
    <w:rsid w:val="003E1F71"/>
    <w:rsid w:val="003E2C3E"/>
    <w:rsid w:val="003E2FB3"/>
    <w:rsid w:val="003E42B8"/>
    <w:rsid w:val="003E609A"/>
    <w:rsid w:val="003F7E83"/>
    <w:rsid w:val="00400A51"/>
    <w:rsid w:val="004026A7"/>
    <w:rsid w:val="0041798C"/>
    <w:rsid w:val="00425C92"/>
    <w:rsid w:val="004369D1"/>
    <w:rsid w:val="00440BB4"/>
    <w:rsid w:val="00447DCB"/>
    <w:rsid w:val="00455534"/>
    <w:rsid w:val="00456709"/>
    <w:rsid w:val="00460D30"/>
    <w:rsid w:val="0047422A"/>
    <w:rsid w:val="004748F8"/>
    <w:rsid w:val="00474B02"/>
    <w:rsid w:val="004812FF"/>
    <w:rsid w:val="004813F5"/>
    <w:rsid w:val="004822E7"/>
    <w:rsid w:val="00486944"/>
    <w:rsid w:val="00487CE2"/>
    <w:rsid w:val="00490A13"/>
    <w:rsid w:val="004A1436"/>
    <w:rsid w:val="004A550F"/>
    <w:rsid w:val="004B0B49"/>
    <w:rsid w:val="004B737B"/>
    <w:rsid w:val="004C0E85"/>
    <w:rsid w:val="004C1903"/>
    <w:rsid w:val="004C2187"/>
    <w:rsid w:val="004C4912"/>
    <w:rsid w:val="004C7AAB"/>
    <w:rsid w:val="004C7C06"/>
    <w:rsid w:val="004D736A"/>
    <w:rsid w:val="004E09CD"/>
    <w:rsid w:val="004E2432"/>
    <w:rsid w:val="004E265D"/>
    <w:rsid w:val="004E4815"/>
    <w:rsid w:val="004F0672"/>
    <w:rsid w:val="004F68A2"/>
    <w:rsid w:val="00503407"/>
    <w:rsid w:val="00503519"/>
    <w:rsid w:val="00503754"/>
    <w:rsid w:val="00514FBF"/>
    <w:rsid w:val="00515CCE"/>
    <w:rsid w:val="005165F7"/>
    <w:rsid w:val="00516DF0"/>
    <w:rsid w:val="005223A7"/>
    <w:rsid w:val="00523ADF"/>
    <w:rsid w:val="00526D9F"/>
    <w:rsid w:val="00531075"/>
    <w:rsid w:val="0053346B"/>
    <w:rsid w:val="00533D1B"/>
    <w:rsid w:val="00535D6E"/>
    <w:rsid w:val="005372A7"/>
    <w:rsid w:val="00540C4E"/>
    <w:rsid w:val="00541BAA"/>
    <w:rsid w:val="00541CEF"/>
    <w:rsid w:val="00550996"/>
    <w:rsid w:val="00552CFE"/>
    <w:rsid w:val="00555990"/>
    <w:rsid w:val="00556663"/>
    <w:rsid w:val="005606D4"/>
    <w:rsid w:val="00562396"/>
    <w:rsid w:val="00565620"/>
    <w:rsid w:val="005720CE"/>
    <w:rsid w:val="005722CA"/>
    <w:rsid w:val="0057403C"/>
    <w:rsid w:val="00582412"/>
    <w:rsid w:val="00584BDE"/>
    <w:rsid w:val="00584D71"/>
    <w:rsid w:val="00587E4A"/>
    <w:rsid w:val="00593598"/>
    <w:rsid w:val="005940DC"/>
    <w:rsid w:val="005A21B8"/>
    <w:rsid w:val="005A590A"/>
    <w:rsid w:val="005A7236"/>
    <w:rsid w:val="005B13FE"/>
    <w:rsid w:val="005B40FE"/>
    <w:rsid w:val="005B535C"/>
    <w:rsid w:val="005C379A"/>
    <w:rsid w:val="005C3A52"/>
    <w:rsid w:val="005C409E"/>
    <w:rsid w:val="005C6691"/>
    <w:rsid w:val="005D08F8"/>
    <w:rsid w:val="005D134B"/>
    <w:rsid w:val="005D1D8F"/>
    <w:rsid w:val="005D2D69"/>
    <w:rsid w:val="005D52A9"/>
    <w:rsid w:val="005D785E"/>
    <w:rsid w:val="005E37A5"/>
    <w:rsid w:val="005F0498"/>
    <w:rsid w:val="005F1E59"/>
    <w:rsid w:val="005F35B6"/>
    <w:rsid w:val="0060105D"/>
    <w:rsid w:val="00613F42"/>
    <w:rsid w:val="00616157"/>
    <w:rsid w:val="0062014D"/>
    <w:rsid w:val="006226FA"/>
    <w:rsid w:val="00622CF7"/>
    <w:rsid w:val="006253A0"/>
    <w:rsid w:val="00627904"/>
    <w:rsid w:val="00627EC8"/>
    <w:rsid w:val="006306EE"/>
    <w:rsid w:val="00643156"/>
    <w:rsid w:val="00643FF4"/>
    <w:rsid w:val="00645595"/>
    <w:rsid w:val="006455C6"/>
    <w:rsid w:val="00645C7E"/>
    <w:rsid w:val="0064636E"/>
    <w:rsid w:val="00647C46"/>
    <w:rsid w:val="00652442"/>
    <w:rsid w:val="00653300"/>
    <w:rsid w:val="006574A6"/>
    <w:rsid w:val="00661A2D"/>
    <w:rsid w:val="00664ACC"/>
    <w:rsid w:val="0066653A"/>
    <w:rsid w:val="006724F9"/>
    <w:rsid w:val="0067291C"/>
    <w:rsid w:val="00672A2F"/>
    <w:rsid w:val="006731A2"/>
    <w:rsid w:val="00677AFB"/>
    <w:rsid w:val="00680036"/>
    <w:rsid w:val="00687783"/>
    <w:rsid w:val="00690B8B"/>
    <w:rsid w:val="00691266"/>
    <w:rsid w:val="00694368"/>
    <w:rsid w:val="00694A6D"/>
    <w:rsid w:val="00694DCA"/>
    <w:rsid w:val="00695854"/>
    <w:rsid w:val="006A0790"/>
    <w:rsid w:val="006A2E6B"/>
    <w:rsid w:val="006A3387"/>
    <w:rsid w:val="006A4150"/>
    <w:rsid w:val="006A4FC2"/>
    <w:rsid w:val="006B1898"/>
    <w:rsid w:val="006C088E"/>
    <w:rsid w:val="006C70DE"/>
    <w:rsid w:val="006D0887"/>
    <w:rsid w:val="006D0B85"/>
    <w:rsid w:val="006E330E"/>
    <w:rsid w:val="006E432A"/>
    <w:rsid w:val="006E44D5"/>
    <w:rsid w:val="006F12D2"/>
    <w:rsid w:val="006F1949"/>
    <w:rsid w:val="006F1D90"/>
    <w:rsid w:val="006F4292"/>
    <w:rsid w:val="006F4968"/>
    <w:rsid w:val="00701BA4"/>
    <w:rsid w:val="00710252"/>
    <w:rsid w:val="00711939"/>
    <w:rsid w:val="00712DE7"/>
    <w:rsid w:val="007155FC"/>
    <w:rsid w:val="00715BB4"/>
    <w:rsid w:val="0071649C"/>
    <w:rsid w:val="00720DEE"/>
    <w:rsid w:val="0072267E"/>
    <w:rsid w:val="007278C2"/>
    <w:rsid w:val="00731056"/>
    <w:rsid w:val="00731307"/>
    <w:rsid w:val="00734858"/>
    <w:rsid w:val="00740387"/>
    <w:rsid w:val="00742C9F"/>
    <w:rsid w:val="007471E6"/>
    <w:rsid w:val="007477BE"/>
    <w:rsid w:val="007522A4"/>
    <w:rsid w:val="00754E33"/>
    <w:rsid w:val="007556A8"/>
    <w:rsid w:val="007566A0"/>
    <w:rsid w:val="00762B46"/>
    <w:rsid w:val="00763876"/>
    <w:rsid w:val="007658F4"/>
    <w:rsid w:val="007677D9"/>
    <w:rsid w:val="00770415"/>
    <w:rsid w:val="00773F74"/>
    <w:rsid w:val="007743EE"/>
    <w:rsid w:val="0078402D"/>
    <w:rsid w:val="0078453F"/>
    <w:rsid w:val="007918BC"/>
    <w:rsid w:val="00792C77"/>
    <w:rsid w:val="007942AA"/>
    <w:rsid w:val="007976C1"/>
    <w:rsid w:val="007A202B"/>
    <w:rsid w:val="007A27E8"/>
    <w:rsid w:val="007A3157"/>
    <w:rsid w:val="007A31A6"/>
    <w:rsid w:val="007A4AF7"/>
    <w:rsid w:val="007A4D40"/>
    <w:rsid w:val="007A7573"/>
    <w:rsid w:val="007B0E3B"/>
    <w:rsid w:val="007B0F24"/>
    <w:rsid w:val="007B1D9E"/>
    <w:rsid w:val="007B27AA"/>
    <w:rsid w:val="007B6174"/>
    <w:rsid w:val="007B6FFF"/>
    <w:rsid w:val="007C1483"/>
    <w:rsid w:val="007C51EA"/>
    <w:rsid w:val="007D0B26"/>
    <w:rsid w:val="007D2BFD"/>
    <w:rsid w:val="007D335D"/>
    <w:rsid w:val="007D512D"/>
    <w:rsid w:val="007D6682"/>
    <w:rsid w:val="007E1B30"/>
    <w:rsid w:val="007F1381"/>
    <w:rsid w:val="007F2145"/>
    <w:rsid w:val="007F28E6"/>
    <w:rsid w:val="007F5193"/>
    <w:rsid w:val="007F59BC"/>
    <w:rsid w:val="00803C71"/>
    <w:rsid w:val="008048EF"/>
    <w:rsid w:val="0080622B"/>
    <w:rsid w:val="00807E1A"/>
    <w:rsid w:val="00807EA9"/>
    <w:rsid w:val="0081117D"/>
    <w:rsid w:val="008148DC"/>
    <w:rsid w:val="008173A0"/>
    <w:rsid w:val="008200FE"/>
    <w:rsid w:val="00821E3F"/>
    <w:rsid w:val="008272D9"/>
    <w:rsid w:val="0083128F"/>
    <w:rsid w:val="008332C5"/>
    <w:rsid w:val="0084189B"/>
    <w:rsid w:val="00847148"/>
    <w:rsid w:val="0084757B"/>
    <w:rsid w:val="00847890"/>
    <w:rsid w:val="00853B6B"/>
    <w:rsid w:val="00860BCC"/>
    <w:rsid w:val="00865031"/>
    <w:rsid w:val="00875DC2"/>
    <w:rsid w:val="00880C7A"/>
    <w:rsid w:val="0088301E"/>
    <w:rsid w:val="00885D1D"/>
    <w:rsid w:val="008905DD"/>
    <w:rsid w:val="0089382D"/>
    <w:rsid w:val="00895949"/>
    <w:rsid w:val="00895969"/>
    <w:rsid w:val="00897E16"/>
    <w:rsid w:val="008A1115"/>
    <w:rsid w:val="008A4237"/>
    <w:rsid w:val="008A5A73"/>
    <w:rsid w:val="008A63DD"/>
    <w:rsid w:val="008B2E69"/>
    <w:rsid w:val="008B5701"/>
    <w:rsid w:val="008C33DB"/>
    <w:rsid w:val="008C7AEC"/>
    <w:rsid w:val="008E0D88"/>
    <w:rsid w:val="008E2510"/>
    <w:rsid w:val="008E5800"/>
    <w:rsid w:val="008E6341"/>
    <w:rsid w:val="008E748E"/>
    <w:rsid w:val="008F0398"/>
    <w:rsid w:val="008F5F53"/>
    <w:rsid w:val="008F603D"/>
    <w:rsid w:val="008F608D"/>
    <w:rsid w:val="00900E2B"/>
    <w:rsid w:val="00902EFF"/>
    <w:rsid w:val="00905BB1"/>
    <w:rsid w:val="00911F8E"/>
    <w:rsid w:val="00923F56"/>
    <w:rsid w:val="00924DDF"/>
    <w:rsid w:val="009275F3"/>
    <w:rsid w:val="0093007C"/>
    <w:rsid w:val="00930EC4"/>
    <w:rsid w:val="009332B6"/>
    <w:rsid w:val="00936955"/>
    <w:rsid w:val="00936EEB"/>
    <w:rsid w:val="009441CD"/>
    <w:rsid w:val="00944C01"/>
    <w:rsid w:val="00945535"/>
    <w:rsid w:val="00947830"/>
    <w:rsid w:val="00947C0D"/>
    <w:rsid w:val="009505BF"/>
    <w:rsid w:val="00950BFE"/>
    <w:rsid w:val="009536BB"/>
    <w:rsid w:val="00953728"/>
    <w:rsid w:val="009567EE"/>
    <w:rsid w:val="00960530"/>
    <w:rsid w:val="0096147C"/>
    <w:rsid w:val="00963DC2"/>
    <w:rsid w:val="0096624C"/>
    <w:rsid w:val="00975D2E"/>
    <w:rsid w:val="009775AB"/>
    <w:rsid w:val="00981AC0"/>
    <w:rsid w:val="00982AB8"/>
    <w:rsid w:val="009846C6"/>
    <w:rsid w:val="0098520D"/>
    <w:rsid w:val="00987523"/>
    <w:rsid w:val="009878BD"/>
    <w:rsid w:val="00987B43"/>
    <w:rsid w:val="00987E77"/>
    <w:rsid w:val="009A2075"/>
    <w:rsid w:val="009A2A70"/>
    <w:rsid w:val="009A3674"/>
    <w:rsid w:val="009A4596"/>
    <w:rsid w:val="009A6C11"/>
    <w:rsid w:val="009C0A70"/>
    <w:rsid w:val="009C2C12"/>
    <w:rsid w:val="009C5246"/>
    <w:rsid w:val="009C625E"/>
    <w:rsid w:val="009C6E89"/>
    <w:rsid w:val="009D274E"/>
    <w:rsid w:val="009D5F04"/>
    <w:rsid w:val="009D6442"/>
    <w:rsid w:val="009D77EE"/>
    <w:rsid w:val="009E036B"/>
    <w:rsid w:val="009E2623"/>
    <w:rsid w:val="009E3E52"/>
    <w:rsid w:val="009E571F"/>
    <w:rsid w:val="009E6111"/>
    <w:rsid w:val="009F1F4A"/>
    <w:rsid w:val="00A007E9"/>
    <w:rsid w:val="00A02CAC"/>
    <w:rsid w:val="00A05FDF"/>
    <w:rsid w:val="00A11C4D"/>
    <w:rsid w:val="00A139A1"/>
    <w:rsid w:val="00A1700B"/>
    <w:rsid w:val="00A17556"/>
    <w:rsid w:val="00A21062"/>
    <w:rsid w:val="00A247CC"/>
    <w:rsid w:val="00A24E72"/>
    <w:rsid w:val="00A35070"/>
    <w:rsid w:val="00A3789A"/>
    <w:rsid w:val="00A42B71"/>
    <w:rsid w:val="00A559D7"/>
    <w:rsid w:val="00A6027B"/>
    <w:rsid w:val="00A60982"/>
    <w:rsid w:val="00A733C5"/>
    <w:rsid w:val="00A75345"/>
    <w:rsid w:val="00A854FD"/>
    <w:rsid w:val="00A85E89"/>
    <w:rsid w:val="00A86015"/>
    <w:rsid w:val="00AA14F8"/>
    <w:rsid w:val="00AA2CA8"/>
    <w:rsid w:val="00AA6639"/>
    <w:rsid w:val="00AA66FC"/>
    <w:rsid w:val="00AB26F0"/>
    <w:rsid w:val="00AB2D5B"/>
    <w:rsid w:val="00AB4529"/>
    <w:rsid w:val="00AB56A2"/>
    <w:rsid w:val="00AC2D89"/>
    <w:rsid w:val="00AC6F58"/>
    <w:rsid w:val="00AC7963"/>
    <w:rsid w:val="00AC7BFB"/>
    <w:rsid w:val="00AD62B2"/>
    <w:rsid w:val="00AD694E"/>
    <w:rsid w:val="00AE33E9"/>
    <w:rsid w:val="00AE3D55"/>
    <w:rsid w:val="00AE7B1E"/>
    <w:rsid w:val="00AF201F"/>
    <w:rsid w:val="00AF421F"/>
    <w:rsid w:val="00B001BD"/>
    <w:rsid w:val="00B0513A"/>
    <w:rsid w:val="00B10AD7"/>
    <w:rsid w:val="00B13467"/>
    <w:rsid w:val="00B14707"/>
    <w:rsid w:val="00B223D9"/>
    <w:rsid w:val="00B270C0"/>
    <w:rsid w:val="00B31694"/>
    <w:rsid w:val="00B33B19"/>
    <w:rsid w:val="00B36079"/>
    <w:rsid w:val="00B363B2"/>
    <w:rsid w:val="00B403F7"/>
    <w:rsid w:val="00B40F3C"/>
    <w:rsid w:val="00B43FC6"/>
    <w:rsid w:val="00B479CE"/>
    <w:rsid w:val="00B540E1"/>
    <w:rsid w:val="00B56823"/>
    <w:rsid w:val="00B632F8"/>
    <w:rsid w:val="00B632FD"/>
    <w:rsid w:val="00B6379A"/>
    <w:rsid w:val="00B638EE"/>
    <w:rsid w:val="00B65053"/>
    <w:rsid w:val="00B651D0"/>
    <w:rsid w:val="00B675FD"/>
    <w:rsid w:val="00B71C22"/>
    <w:rsid w:val="00B753F0"/>
    <w:rsid w:val="00B754E7"/>
    <w:rsid w:val="00B767BD"/>
    <w:rsid w:val="00B80260"/>
    <w:rsid w:val="00B826E5"/>
    <w:rsid w:val="00B85580"/>
    <w:rsid w:val="00B872F6"/>
    <w:rsid w:val="00B93C70"/>
    <w:rsid w:val="00BA10BE"/>
    <w:rsid w:val="00BA5321"/>
    <w:rsid w:val="00BB30E8"/>
    <w:rsid w:val="00BB3CD5"/>
    <w:rsid w:val="00BC1F12"/>
    <w:rsid w:val="00BC4F1E"/>
    <w:rsid w:val="00BD5521"/>
    <w:rsid w:val="00BD5C55"/>
    <w:rsid w:val="00BE0ACB"/>
    <w:rsid w:val="00BE78B2"/>
    <w:rsid w:val="00BF3729"/>
    <w:rsid w:val="00BF5AD7"/>
    <w:rsid w:val="00C04FA0"/>
    <w:rsid w:val="00C0548B"/>
    <w:rsid w:val="00C07FE5"/>
    <w:rsid w:val="00C14F7E"/>
    <w:rsid w:val="00C22A6C"/>
    <w:rsid w:val="00C31C80"/>
    <w:rsid w:val="00C33D57"/>
    <w:rsid w:val="00C3498F"/>
    <w:rsid w:val="00C362C5"/>
    <w:rsid w:val="00C3755A"/>
    <w:rsid w:val="00C465C4"/>
    <w:rsid w:val="00C51037"/>
    <w:rsid w:val="00C57474"/>
    <w:rsid w:val="00C629EB"/>
    <w:rsid w:val="00C64EDF"/>
    <w:rsid w:val="00C77025"/>
    <w:rsid w:val="00C830C5"/>
    <w:rsid w:val="00C849BD"/>
    <w:rsid w:val="00C84BCF"/>
    <w:rsid w:val="00C9073A"/>
    <w:rsid w:val="00C92573"/>
    <w:rsid w:val="00C9365B"/>
    <w:rsid w:val="00C9394D"/>
    <w:rsid w:val="00C966B3"/>
    <w:rsid w:val="00CA5846"/>
    <w:rsid w:val="00CA6CB6"/>
    <w:rsid w:val="00CB1C0E"/>
    <w:rsid w:val="00CB27C9"/>
    <w:rsid w:val="00CB3530"/>
    <w:rsid w:val="00CB5A22"/>
    <w:rsid w:val="00CB743B"/>
    <w:rsid w:val="00CB7742"/>
    <w:rsid w:val="00CB7AE2"/>
    <w:rsid w:val="00CC0113"/>
    <w:rsid w:val="00CC1A55"/>
    <w:rsid w:val="00CC3858"/>
    <w:rsid w:val="00CD15A6"/>
    <w:rsid w:val="00CD226D"/>
    <w:rsid w:val="00CE2C7F"/>
    <w:rsid w:val="00CF2BDC"/>
    <w:rsid w:val="00D04FD7"/>
    <w:rsid w:val="00D10564"/>
    <w:rsid w:val="00D1070C"/>
    <w:rsid w:val="00D10FCA"/>
    <w:rsid w:val="00D306FD"/>
    <w:rsid w:val="00D30BBE"/>
    <w:rsid w:val="00D3195A"/>
    <w:rsid w:val="00D3561E"/>
    <w:rsid w:val="00D40EE3"/>
    <w:rsid w:val="00D51669"/>
    <w:rsid w:val="00D539B5"/>
    <w:rsid w:val="00D64C73"/>
    <w:rsid w:val="00D656CB"/>
    <w:rsid w:val="00D66693"/>
    <w:rsid w:val="00D67916"/>
    <w:rsid w:val="00D70FE5"/>
    <w:rsid w:val="00D81007"/>
    <w:rsid w:val="00D820E3"/>
    <w:rsid w:val="00D84C88"/>
    <w:rsid w:val="00D85497"/>
    <w:rsid w:val="00D90893"/>
    <w:rsid w:val="00D9187A"/>
    <w:rsid w:val="00D91A5B"/>
    <w:rsid w:val="00D921A1"/>
    <w:rsid w:val="00DA06A5"/>
    <w:rsid w:val="00DA13B0"/>
    <w:rsid w:val="00DA44AF"/>
    <w:rsid w:val="00DA5AAB"/>
    <w:rsid w:val="00DB324F"/>
    <w:rsid w:val="00DB6110"/>
    <w:rsid w:val="00DB641B"/>
    <w:rsid w:val="00DB7853"/>
    <w:rsid w:val="00DC0435"/>
    <w:rsid w:val="00DC2176"/>
    <w:rsid w:val="00DC278B"/>
    <w:rsid w:val="00DD0F09"/>
    <w:rsid w:val="00DD44F2"/>
    <w:rsid w:val="00DD47BD"/>
    <w:rsid w:val="00DD4CAA"/>
    <w:rsid w:val="00DD54A1"/>
    <w:rsid w:val="00DE3929"/>
    <w:rsid w:val="00DE500D"/>
    <w:rsid w:val="00DE622A"/>
    <w:rsid w:val="00DF6323"/>
    <w:rsid w:val="00DF7093"/>
    <w:rsid w:val="00E0165F"/>
    <w:rsid w:val="00E01B7E"/>
    <w:rsid w:val="00E075F1"/>
    <w:rsid w:val="00E10ACF"/>
    <w:rsid w:val="00E11C73"/>
    <w:rsid w:val="00E141F7"/>
    <w:rsid w:val="00E336B5"/>
    <w:rsid w:val="00E3463D"/>
    <w:rsid w:val="00E35D40"/>
    <w:rsid w:val="00E51FF8"/>
    <w:rsid w:val="00E5388A"/>
    <w:rsid w:val="00E53F9C"/>
    <w:rsid w:val="00E60995"/>
    <w:rsid w:val="00E610E1"/>
    <w:rsid w:val="00E618C5"/>
    <w:rsid w:val="00E61E6E"/>
    <w:rsid w:val="00E62C6F"/>
    <w:rsid w:val="00E659B1"/>
    <w:rsid w:val="00E6795C"/>
    <w:rsid w:val="00E7154D"/>
    <w:rsid w:val="00E71664"/>
    <w:rsid w:val="00E7621D"/>
    <w:rsid w:val="00E816EE"/>
    <w:rsid w:val="00E81AC5"/>
    <w:rsid w:val="00E82156"/>
    <w:rsid w:val="00E84021"/>
    <w:rsid w:val="00E85176"/>
    <w:rsid w:val="00E851F4"/>
    <w:rsid w:val="00E921BB"/>
    <w:rsid w:val="00EA3181"/>
    <w:rsid w:val="00EA6CDB"/>
    <w:rsid w:val="00EB3C17"/>
    <w:rsid w:val="00EB4174"/>
    <w:rsid w:val="00EC125E"/>
    <w:rsid w:val="00ED5BAA"/>
    <w:rsid w:val="00EE32D6"/>
    <w:rsid w:val="00EE48FE"/>
    <w:rsid w:val="00EF374B"/>
    <w:rsid w:val="00F069C8"/>
    <w:rsid w:val="00F075F3"/>
    <w:rsid w:val="00F11BF5"/>
    <w:rsid w:val="00F205F2"/>
    <w:rsid w:val="00F22C64"/>
    <w:rsid w:val="00F2346C"/>
    <w:rsid w:val="00F254FF"/>
    <w:rsid w:val="00F264F7"/>
    <w:rsid w:val="00F27335"/>
    <w:rsid w:val="00F307DF"/>
    <w:rsid w:val="00F31122"/>
    <w:rsid w:val="00F34D0E"/>
    <w:rsid w:val="00F3594F"/>
    <w:rsid w:val="00F35F67"/>
    <w:rsid w:val="00F37CAF"/>
    <w:rsid w:val="00F47CAB"/>
    <w:rsid w:val="00F54F92"/>
    <w:rsid w:val="00F6662B"/>
    <w:rsid w:val="00F7265C"/>
    <w:rsid w:val="00F75FBA"/>
    <w:rsid w:val="00F770BA"/>
    <w:rsid w:val="00F80791"/>
    <w:rsid w:val="00F83049"/>
    <w:rsid w:val="00F867C7"/>
    <w:rsid w:val="00F86C57"/>
    <w:rsid w:val="00F95CF4"/>
    <w:rsid w:val="00F96BFC"/>
    <w:rsid w:val="00FA1473"/>
    <w:rsid w:val="00FA1A37"/>
    <w:rsid w:val="00FA3617"/>
    <w:rsid w:val="00FB2952"/>
    <w:rsid w:val="00FB6656"/>
    <w:rsid w:val="00FC195D"/>
    <w:rsid w:val="00FC4341"/>
    <w:rsid w:val="00FC7F2D"/>
    <w:rsid w:val="00FD0D11"/>
    <w:rsid w:val="00FD2E79"/>
    <w:rsid w:val="00FE1983"/>
    <w:rsid w:val="00FE3092"/>
    <w:rsid w:val="00FF0478"/>
    <w:rsid w:val="00FF0842"/>
    <w:rsid w:val="00FF5DFA"/>
    <w:rsid w:val="00FF6206"/>
    <w:rsid w:val="00FF6D99"/>
    <w:rsid w:val="0177A317"/>
    <w:rsid w:val="04DE125B"/>
    <w:rsid w:val="05E3F22E"/>
    <w:rsid w:val="06CCBA83"/>
    <w:rsid w:val="07D551FA"/>
    <w:rsid w:val="0A6A5DD4"/>
    <w:rsid w:val="0BB7C06C"/>
    <w:rsid w:val="0EBAE8A3"/>
    <w:rsid w:val="103103BA"/>
    <w:rsid w:val="12AF318C"/>
    <w:rsid w:val="13B1E430"/>
    <w:rsid w:val="13BC12A5"/>
    <w:rsid w:val="15C2E821"/>
    <w:rsid w:val="199E0E5D"/>
    <w:rsid w:val="1A9C1AC0"/>
    <w:rsid w:val="1AEE8EDB"/>
    <w:rsid w:val="1D844852"/>
    <w:rsid w:val="1E5C489A"/>
    <w:rsid w:val="1F3C8230"/>
    <w:rsid w:val="20568936"/>
    <w:rsid w:val="20FB832E"/>
    <w:rsid w:val="21B9F672"/>
    <w:rsid w:val="221CA84A"/>
    <w:rsid w:val="26BD7C6C"/>
    <w:rsid w:val="27086068"/>
    <w:rsid w:val="2752CB45"/>
    <w:rsid w:val="284B20C4"/>
    <w:rsid w:val="2A1CA57B"/>
    <w:rsid w:val="2ADCB47C"/>
    <w:rsid w:val="2D17A17B"/>
    <w:rsid w:val="2EC90D69"/>
    <w:rsid w:val="35A2BB7A"/>
    <w:rsid w:val="3719E086"/>
    <w:rsid w:val="379497A2"/>
    <w:rsid w:val="3882BF18"/>
    <w:rsid w:val="392476C9"/>
    <w:rsid w:val="3B45A8E2"/>
    <w:rsid w:val="3CF1E84C"/>
    <w:rsid w:val="403680B9"/>
    <w:rsid w:val="40474677"/>
    <w:rsid w:val="41110045"/>
    <w:rsid w:val="4265B92C"/>
    <w:rsid w:val="4728165E"/>
    <w:rsid w:val="48D1962D"/>
    <w:rsid w:val="494D7062"/>
    <w:rsid w:val="4A68D402"/>
    <w:rsid w:val="4B3C7E2C"/>
    <w:rsid w:val="4B73F5FC"/>
    <w:rsid w:val="4B807801"/>
    <w:rsid w:val="4D28A19C"/>
    <w:rsid w:val="4E8BE58A"/>
    <w:rsid w:val="50D9587A"/>
    <w:rsid w:val="50FEB6A7"/>
    <w:rsid w:val="520E7188"/>
    <w:rsid w:val="5487745B"/>
    <w:rsid w:val="57082197"/>
    <w:rsid w:val="57624F6C"/>
    <w:rsid w:val="59F080FF"/>
    <w:rsid w:val="5B886B2E"/>
    <w:rsid w:val="601A66ED"/>
    <w:rsid w:val="65F57907"/>
    <w:rsid w:val="680F45CD"/>
    <w:rsid w:val="683124FE"/>
    <w:rsid w:val="69BE0E4E"/>
    <w:rsid w:val="6B60A65F"/>
    <w:rsid w:val="6E817CA9"/>
    <w:rsid w:val="6F2C06AE"/>
    <w:rsid w:val="6F5D1B84"/>
    <w:rsid w:val="7880C65C"/>
    <w:rsid w:val="7AB49844"/>
    <w:rsid w:val="7B463FDC"/>
    <w:rsid w:val="7BAE1C6B"/>
    <w:rsid w:val="7D16FB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BB7FBA"/>
  <w14:defaultImageDpi w14:val="330"/>
  <w15:chartTrackingRefBased/>
  <w15:docId w15:val="{8535490A-35B3-48EA-BA7B-EEE08F59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after="240" w:line="300" w:lineRule="atLeast"/>
        <w:ind w:hanging="4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9EB"/>
    <w:rPr>
      <w:rFonts w:ascii="Arial" w:hAnsi="Arial"/>
    </w:rPr>
  </w:style>
  <w:style w:type="paragraph" w:styleId="Heading1">
    <w:name w:val="heading 1"/>
    <w:basedOn w:val="Normal"/>
    <w:next w:val="Normal"/>
    <w:link w:val="Heading1Char"/>
    <w:uiPriority w:val="9"/>
    <w:qFormat/>
    <w:rsid w:val="004748F8"/>
    <w:pPr>
      <w:keepNext/>
      <w:keepLines/>
      <w:spacing w:before="240"/>
      <w:ind w:firstLine="0"/>
      <w:outlineLvl w:val="0"/>
    </w:pPr>
    <w:rPr>
      <w:rFonts w:eastAsiaTheme="majorEastAsia" w:cstheme="majorBidi"/>
      <w:b/>
      <w:noProof/>
      <w:color w:val="000000" w:themeColor="text1"/>
      <w:sz w:val="36"/>
      <w:szCs w:val="36"/>
    </w:rPr>
  </w:style>
  <w:style w:type="paragraph" w:styleId="Heading2">
    <w:name w:val="heading 2"/>
    <w:basedOn w:val="Normal"/>
    <w:next w:val="Normal"/>
    <w:link w:val="Heading2Char"/>
    <w:uiPriority w:val="9"/>
    <w:unhideWhenUsed/>
    <w:qFormat/>
    <w:rsid w:val="00AE33E9"/>
    <w:pPr>
      <w:keepNext/>
      <w:keepLines/>
      <w:widowControl w:val="0"/>
      <w:spacing w:before="360" w:line="420" w:lineRule="exact"/>
      <w:ind w:firstLine="0"/>
      <w:outlineLvl w:val="1"/>
    </w:pPr>
    <w:rPr>
      <w:rFonts w:eastAsia="Times New Roman" w:cs="Times New Roman"/>
      <w:b/>
      <w:color w:val="000000" w:themeColor="text1"/>
      <w:sz w:val="28"/>
      <w:szCs w:val="32"/>
    </w:rPr>
  </w:style>
  <w:style w:type="paragraph" w:styleId="Heading3">
    <w:name w:val="heading 3"/>
    <w:basedOn w:val="Normal"/>
    <w:next w:val="Normal"/>
    <w:link w:val="Heading3Char"/>
    <w:uiPriority w:val="9"/>
    <w:unhideWhenUsed/>
    <w:qFormat/>
    <w:rsid w:val="00987523"/>
    <w:pPr>
      <w:keepNext/>
      <w:keepLines/>
      <w:spacing w:before="240"/>
      <w:outlineLvl w:val="2"/>
    </w:pPr>
    <w:rPr>
      <w:rFonts w:eastAsiaTheme="majorEastAsia" w:cstheme="majorBidi"/>
      <w:b/>
      <w:color w:val="000000" w:themeColor="text1"/>
      <w:sz w:val="28"/>
    </w:rPr>
  </w:style>
  <w:style w:type="paragraph" w:styleId="Heading4">
    <w:name w:val="heading 4"/>
    <w:aliases w:val="LGA TITLE"/>
    <w:basedOn w:val="Normal"/>
    <w:next w:val="Normal"/>
    <w:link w:val="Heading4Char"/>
    <w:uiPriority w:val="9"/>
    <w:rsid w:val="002C7020"/>
    <w:pPr>
      <w:widowControl w:val="0"/>
      <w:spacing w:line="400" w:lineRule="exact"/>
      <w:outlineLvl w:val="3"/>
    </w:pPr>
    <w:rPr>
      <w:rFonts w:eastAsia="Times New Roman" w:cs="Times New Roman"/>
      <w:b/>
      <w:bCs/>
      <w:color w:val="1F497D" w:themeColor="text2"/>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style>
  <w:style w:type="character" w:customStyle="1" w:styleId="HeaderChar">
    <w:name w:val="Header Char"/>
    <w:basedOn w:val="DefaultParagraphFont"/>
    <w:link w:val="Header"/>
    <w:uiPriority w:val="99"/>
    <w:rsid w:val="005372A7"/>
    <w:rPr>
      <w:sz w:val="22"/>
    </w:rPr>
  </w:style>
  <w:style w:type="paragraph" w:styleId="Footer">
    <w:name w:val="footer"/>
    <w:basedOn w:val="Normal"/>
    <w:link w:val="FooterChar"/>
    <w:uiPriority w:val="99"/>
    <w:unhideWhenUsed/>
    <w:rsid w:val="005372A7"/>
    <w:pPr>
      <w:tabs>
        <w:tab w:val="center" w:pos="4513"/>
        <w:tab w:val="right" w:pos="9026"/>
      </w:tabs>
    </w:pPr>
  </w:style>
  <w:style w:type="character" w:customStyle="1" w:styleId="FooterChar">
    <w:name w:val="Footer Char"/>
    <w:basedOn w:val="DefaultParagraphFont"/>
    <w:link w:val="Footer"/>
    <w:uiPriority w:val="99"/>
    <w:rsid w:val="005372A7"/>
    <w:rPr>
      <w:sz w:val="22"/>
    </w:rPr>
  </w:style>
  <w:style w:type="numbering" w:customStyle="1" w:styleId="LGABulletslevel1">
    <w:name w:val="LGA Bullets level 1"/>
    <w:basedOn w:val="NoList"/>
    <w:uiPriority w:val="99"/>
    <w:rsid w:val="00400A51"/>
    <w:pPr>
      <w:numPr>
        <w:numId w:val="2"/>
      </w:numPr>
    </w:pPr>
  </w:style>
  <w:style w:type="paragraph" w:customStyle="1" w:styleId="LGApagenumber">
    <w:name w:val="LGA page number"/>
    <w:basedOn w:val="Normal"/>
    <w:rsid w:val="00CA6CB6"/>
    <w:pPr>
      <w:ind w:left="1560"/>
    </w:pPr>
    <w:rPr>
      <w:rFonts w:cs="Times New Roman"/>
      <w:b/>
      <w:szCs w:val="22"/>
      <w:lang w:val="en-US"/>
    </w:rPr>
  </w:style>
  <w:style w:type="numbering" w:customStyle="1" w:styleId="LGA2">
    <w:name w:val="LGA  2"/>
    <w:basedOn w:val="NoList"/>
    <w:uiPriority w:val="99"/>
    <w:rsid w:val="00400A51"/>
    <w:pPr>
      <w:numPr>
        <w:numId w:val="3"/>
      </w:numPr>
    </w:pPr>
  </w:style>
  <w:style w:type="numbering" w:customStyle="1" w:styleId="Style2">
    <w:name w:val="Style2"/>
    <w:basedOn w:val="NoList"/>
    <w:uiPriority w:val="99"/>
    <w:rsid w:val="00B223D9"/>
    <w:pPr>
      <w:numPr>
        <w:numId w:val="4"/>
      </w:numPr>
    </w:pPr>
  </w:style>
  <w:style w:type="numbering" w:customStyle="1" w:styleId="bull1">
    <w:name w:val="bull 1"/>
    <w:basedOn w:val="NoList"/>
    <w:uiPriority w:val="99"/>
    <w:rsid w:val="00B223D9"/>
    <w:pPr>
      <w:numPr>
        <w:numId w:val="5"/>
      </w:numPr>
    </w:pPr>
  </w:style>
  <w:style w:type="numbering" w:customStyle="1" w:styleId="bullet1">
    <w:name w:val="bullet 1"/>
    <w:basedOn w:val="NoList"/>
    <w:uiPriority w:val="99"/>
    <w:rsid w:val="00FB2952"/>
    <w:pPr>
      <w:numPr>
        <w:numId w:val="6"/>
      </w:numPr>
    </w:pPr>
  </w:style>
  <w:style w:type="numbering" w:customStyle="1" w:styleId="Style3">
    <w:name w:val="Style3"/>
    <w:basedOn w:val="NoList"/>
    <w:uiPriority w:val="99"/>
    <w:rsid w:val="00FB2952"/>
    <w:pPr>
      <w:numPr>
        <w:numId w:val="7"/>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iPriority w:val="99"/>
    <w:semiHidden/>
    <w:unhideWhenUsed/>
    <w:rsid w:val="007A3157"/>
  </w:style>
  <w:style w:type="paragraph" w:styleId="NormalWeb">
    <w:name w:val="Normal (Web)"/>
    <w:basedOn w:val="Normal"/>
    <w:uiPriority w:val="99"/>
    <w:unhideWhenUsed/>
    <w:rsid w:val="00F54F92"/>
    <w:pPr>
      <w:spacing w:before="100" w:beforeAutospacing="1" w:after="100" w:afterAutospacing="1"/>
    </w:pPr>
    <w:rPr>
      <w:rFonts w:ascii="Times New Roman" w:hAnsi="Times New Roman" w:cs="Times New Roman"/>
      <w:sz w:val="20"/>
      <w:szCs w:val="20"/>
    </w:rPr>
  </w:style>
  <w:style w:type="character" w:customStyle="1" w:styleId="Heading4Char">
    <w:name w:val="Heading 4 Char"/>
    <w:aliases w:val="LGA TITLE Char"/>
    <w:basedOn w:val="DefaultParagraphFont"/>
    <w:link w:val="Heading4"/>
    <w:uiPriority w:val="9"/>
    <w:rsid w:val="002C7020"/>
    <w:rPr>
      <w:rFonts w:ascii="Arial" w:eastAsia="Times New Roman" w:hAnsi="Arial" w:cs="Times New Roman"/>
      <w:b/>
      <w:bCs/>
      <w:color w:val="1F497D" w:themeColor="text2"/>
      <w:sz w:val="28"/>
      <w:szCs w:val="28"/>
      <w:lang w:val="x-none"/>
    </w:rPr>
  </w:style>
  <w:style w:type="paragraph" w:customStyle="1" w:styleId="numbers">
    <w:name w:val="numbers"/>
    <w:basedOn w:val="Normal"/>
    <w:rsid w:val="00A02CAC"/>
    <w:pPr>
      <w:tabs>
        <w:tab w:val="right" w:pos="10490"/>
      </w:tabs>
      <w:ind w:left="1418"/>
    </w:pPr>
    <w:rPr>
      <w:rFonts w:cs="Times New Roman"/>
      <w:b/>
      <w:color w:val="000000" w:themeColor="text1"/>
      <w:szCs w:val="22"/>
      <w:lang w:val="en-US"/>
    </w:rPr>
  </w:style>
  <w:style w:type="table" w:styleId="TableGrid">
    <w:name w:val="Table Grid"/>
    <w:basedOn w:val="TableNormal"/>
    <w:uiPriority w:val="59"/>
    <w:rsid w:val="00373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3737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D0E03"/>
    <w:rPr>
      <w:iCs/>
      <w:color w:val="9B2C98"/>
      <w:szCs w:val="18"/>
    </w:rPr>
  </w:style>
  <w:style w:type="character" w:customStyle="1" w:styleId="Heading1Char">
    <w:name w:val="Heading 1 Char"/>
    <w:basedOn w:val="DefaultParagraphFont"/>
    <w:link w:val="Heading1"/>
    <w:uiPriority w:val="9"/>
    <w:rsid w:val="004748F8"/>
    <w:rPr>
      <w:rFonts w:ascii="Arial" w:eastAsiaTheme="majorEastAsia" w:hAnsi="Arial" w:cstheme="majorBidi"/>
      <w:b/>
      <w:noProof/>
      <w:color w:val="000000" w:themeColor="text1"/>
      <w:sz w:val="36"/>
      <w:szCs w:val="36"/>
    </w:rPr>
  </w:style>
  <w:style w:type="character" w:customStyle="1" w:styleId="Heading2Char">
    <w:name w:val="Heading 2 Char"/>
    <w:basedOn w:val="DefaultParagraphFont"/>
    <w:link w:val="Heading2"/>
    <w:uiPriority w:val="9"/>
    <w:rsid w:val="00AE33E9"/>
    <w:rPr>
      <w:rFonts w:ascii="Arial" w:eastAsia="Times New Roman" w:hAnsi="Arial" w:cs="Times New Roman"/>
      <w:b/>
      <w:color w:val="000000" w:themeColor="text1"/>
      <w:sz w:val="28"/>
      <w:szCs w:val="32"/>
    </w:rPr>
  </w:style>
  <w:style w:type="character" w:customStyle="1" w:styleId="Heading3Char">
    <w:name w:val="Heading 3 Char"/>
    <w:basedOn w:val="DefaultParagraphFont"/>
    <w:link w:val="Heading3"/>
    <w:uiPriority w:val="9"/>
    <w:rsid w:val="00987523"/>
    <w:rPr>
      <w:rFonts w:ascii="Arial" w:eastAsiaTheme="majorEastAsia" w:hAnsi="Arial" w:cstheme="majorBidi"/>
      <w:b/>
      <w:color w:val="000000" w:themeColor="text1"/>
      <w:sz w:val="28"/>
    </w:rPr>
  </w:style>
  <w:style w:type="paragraph" w:styleId="ListBullet">
    <w:name w:val="List Bullet"/>
    <w:basedOn w:val="Normal"/>
    <w:uiPriority w:val="99"/>
    <w:semiHidden/>
    <w:unhideWhenUsed/>
    <w:qFormat/>
    <w:rsid w:val="0098520D"/>
    <w:pPr>
      <w:numPr>
        <w:numId w:val="1"/>
      </w:numPr>
      <w:contextualSpacing/>
    </w:pPr>
  </w:style>
  <w:style w:type="paragraph" w:styleId="List">
    <w:name w:val="List"/>
    <w:basedOn w:val="Normal"/>
    <w:uiPriority w:val="99"/>
    <w:semiHidden/>
    <w:unhideWhenUsed/>
    <w:rsid w:val="008F5F53"/>
    <w:pPr>
      <w:ind w:left="283" w:hanging="283"/>
      <w:contextualSpacing/>
    </w:pPr>
  </w:style>
  <w:style w:type="character" w:styleId="Hyperlink">
    <w:name w:val="Hyperlink"/>
    <w:basedOn w:val="DefaultParagraphFont"/>
    <w:uiPriority w:val="99"/>
    <w:unhideWhenUsed/>
    <w:rsid w:val="00C84BCF"/>
    <w:rPr>
      <w:color w:val="0000FF" w:themeColor="hyperlink"/>
      <w:u w:val="single"/>
    </w:rPr>
  </w:style>
  <w:style w:type="character" w:styleId="UnresolvedMention">
    <w:name w:val="Unresolved Mention"/>
    <w:basedOn w:val="DefaultParagraphFont"/>
    <w:uiPriority w:val="99"/>
    <w:unhideWhenUsed/>
    <w:rsid w:val="00C84BCF"/>
    <w:rPr>
      <w:color w:val="605E5C"/>
      <w:shd w:val="clear" w:color="auto" w:fill="E1DFDD"/>
    </w:rPr>
  </w:style>
  <w:style w:type="paragraph" w:styleId="ListParagraph">
    <w:name w:val="List Paragraph"/>
    <w:basedOn w:val="Normal"/>
    <w:link w:val="ListParagraphChar"/>
    <w:uiPriority w:val="34"/>
    <w:qFormat/>
    <w:rsid w:val="00BA5321"/>
    <w:pPr>
      <w:spacing w:before="0" w:after="160"/>
      <w:ind w:left="720"/>
    </w:pPr>
  </w:style>
  <w:style w:type="character" w:styleId="CommentReference">
    <w:name w:val="annotation reference"/>
    <w:basedOn w:val="DefaultParagraphFont"/>
    <w:uiPriority w:val="99"/>
    <w:semiHidden/>
    <w:unhideWhenUsed/>
    <w:rsid w:val="00DA44AF"/>
    <w:rPr>
      <w:sz w:val="16"/>
      <w:szCs w:val="16"/>
    </w:rPr>
  </w:style>
  <w:style w:type="paragraph" w:styleId="CommentText">
    <w:name w:val="annotation text"/>
    <w:basedOn w:val="Normal"/>
    <w:link w:val="CommentTextChar"/>
    <w:uiPriority w:val="99"/>
    <w:semiHidden/>
    <w:unhideWhenUsed/>
    <w:rsid w:val="00DA44AF"/>
    <w:pPr>
      <w:spacing w:line="240" w:lineRule="auto"/>
    </w:pPr>
    <w:rPr>
      <w:sz w:val="20"/>
      <w:szCs w:val="20"/>
    </w:rPr>
  </w:style>
  <w:style w:type="character" w:customStyle="1" w:styleId="CommentTextChar">
    <w:name w:val="Comment Text Char"/>
    <w:basedOn w:val="DefaultParagraphFont"/>
    <w:link w:val="CommentText"/>
    <w:uiPriority w:val="99"/>
    <w:semiHidden/>
    <w:rsid w:val="00DA44A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44AF"/>
    <w:rPr>
      <w:b/>
      <w:bCs/>
    </w:rPr>
  </w:style>
  <w:style w:type="character" w:customStyle="1" w:styleId="CommentSubjectChar">
    <w:name w:val="Comment Subject Char"/>
    <w:basedOn w:val="CommentTextChar"/>
    <w:link w:val="CommentSubject"/>
    <w:uiPriority w:val="99"/>
    <w:semiHidden/>
    <w:rsid w:val="00DA44AF"/>
    <w:rPr>
      <w:rFonts w:ascii="Arial" w:hAnsi="Arial"/>
      <w:b/>
      <w:bCs/>
      <w:sz w:val="20"/>
      <w:szCs w:val="20"/>
    </w:rPr>
  </w:style>
  <w:style w:type="character" w:styleId="Mention">
    <w:name w:val="Mention"/>
    <w:basedOn w:val="DefaultParagraphFont"/>
    <w:uiPriority w:val="99"/>
    <w:unhideWhenUsed/>
    <w:rsid w:val="00DA44AF"/>
    <w:rPr>
      <w:color w:val="2B579A"/>
      <w:shd w:val="clear" w:color="auto" w:fill="E1DFDD"/>
    </w:rPr>
  </w:style>
  <w:style w:type="character" w:customStyle="1" w:styleId="ListParagraphChar">
    <w:name w:val="List Paragraph Char"/>
    <w:basedOn w:val="DefaultParagraphFont"/>
    <w:link w:val="ListParagraph"/>
    <w:uiPriority w:val="34"/>
    <w:locked/>
    <w:rsid w:val="00D84C88"/>
    <w:rPr>
      <w:rFonts w:ascii="Arial" w:hAnsi="Arial"/>
    </w:rPr>
  </w:style>
  <w:style w:type="character" w:customStyle="1" w:styleId="normaltextrun">
    <w:name w:val="normaltextrun"/>
    <w:basedOn w:val="DefaultParagraphFont"/>
    <w:rsid w:val="00643156"/>
  </w:style>
  <w:style w:type="character" w:customStyle="1" w:styleId="eop">
    <w:name w:val="eop"/>
    <w:basedOn w:val="DefaultParagraphFont"/>
    <w:rsid w:val="00FC4341"/>
  </w:style>
  <w:style w:type="character" w:styleId="FollowedHyperlink">
    <w:name w:val="FollowedHyperlink"/>
    <w:basedOn w:val="DefaultParagraphFont"/>
    <w:uiPriority w:val="99"/>
    <w:semiHidden/>
    <w:unhideWhenUsed/>
    <w:rsid w:val="00FF6D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9656">
      <w:bodyDiv w:val="1"/>
      <w:marLeft w:val="0"/>
      <w:marRight w:val="0"/>
      <w:marTop w:val="0"/>
      <w:marBottom w:val="0"/>
      <w:divBdr>
        <w:top w:val="none" w:sz="0" w:space="0" w:color="auto"/>
        <w:left w:val="none" w:sz="0" w:space="0" w:color="auto"/>
        <w:bottom w:val="none" w:sz="0" w:space="0" w:color="auto"/>
        <w:right w:val="none" w:sz="0" w:space="0" w:color="auto"/>
      </w:divBdr>
    </w:div>
    <w:div w:id="122893529">
      <w:bodyDiv w:val="1"/>
      <w:marLeft w:val="0"/>
      <w:marRight w:val="0"/>
      <w:marTop w:val="0"/>
      <w:marBottom w:val="0"/>
      <w:divBdr>
        <w:top w:val="none" w:sz="0" w:space="0" w:color="auto"/>
        <w:left w:val="none" w:sz="0" w:space="0" w:color="auto"/>
        <w:bottom w:val="none" w:sz="0" w:space="0" w:color="auto"/>
        <w:right w:val="none" w:sz="0" w:space="0" w:color="auto"/>
      </w:divBdr>
    </w:div>
    <w:div w:id="205795890">
      <w:bodyDiv w:val="1"/>
      <w:marLeft w:val="0"/>
      <w:marRight w:val="0"/>
      <w:marTop w:val="0"/>
      <w:marBottom w:val="0"/>
      <w:divBdr>
        <w:top w:val="none" w:sz="0" w:space="0" w:color="auto"/>
        <w:left w:val="none" w:sz="0" w:space="0" w:color="auto"/>
        <w:bottom w:val="none" w:sz="0" w:space="0" w:color="auto"/>
        <w:right w:val="none" w:sz="0" w:space="0" w:color="auto"/>
      </w:divBdr>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835268305">
      <w:bodyDiv w:val="1"/>
      <w:marLeft w:val="0"/>
      <w:marRight w:val="0"/>
      <w:marTop w:val="0"/>
      <w:marBottom w:val="0"/>
      <w:divBdr>
        <w:top w:val="none" w:sz="0" w:space="0" w:color="auto"/>
        <w:left w:val="none" w:sz="0" w:space="0" w:color="auto"/>
        <w:bottom w:val="none" w:sz="0" w:space="0" w:color="auto"/>
        <w:right w:val="none" w:sz="0" w:space="0" w:color="auto"/>
      </w:divBdr>
    </w:div>
    <w:div w:id="906306505">
      <w:bodyDiv w:val="1"/>
      <w:marLeft w:val="0"/>
      <w:marRight w:val="0"/>
      <w:marTop w:val="0"/>
      <w:marBottom w:val="0"/>
      <w:divBdr>
        <w:top w:val="none" w:sz="0" w:space="0" w:color="auto"/>
        <w:left w:val="none" w:sz="0" w:space="0" w:color="auto"/>
        <w:bottom w:val="none" w:sz="0" w:space="0" w:color="auto"/>
        <w:right w:val="none" w:sz="0" w:space="0" w:color="auto"/>
      </w:divBdr>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997656991">
      <w:bodyDiv w:val="1"/>
      <w:marLeft w:val="0"/>
      <w:marRight w:val="0"/>
      <w:marTop w:val="0"/>
      <w:marBottom w:val="0"/>
      <w:divBdr>
        <w:top w:val="none" w:sz="0" w:space="0" w:color="auto"/>
        <w:left w:val="none" w:sz="0" w:space="0" w:color="auto"/>
        <w:bottom w:val="none" w:sz="0" w:space="0" w:color="auto"/>
        <w:right w:val="none" w:sz="0" w:space="0" w:color="auto"/>
      </w:divBdr>
    </w:div>
    <w:div w:id="1160193973">
      <w:bodyDiv w:val="1"/>
      <w:marLeft w:val="0"/>
      <w:marRight w:val="0"/>
      <w:marTop w:val="0"/>
      <w:marBottom w:val="0"/>
      <w:divBdr>
        <w:top w:val="none" w:sz="0" w:space="0" w:color="auto"/>
        <w:left w:val="none" w:sz="0" w:space="0" w:color="auto"/>
        <w:bottom w:val="none" w:sz="0" w:space="0" w:color="auto"/>
        <w:right w:val="none" w:sz="0" w:space="0" w:color="auto"/>
      </w:divBdr>
    </w:div>
    <w:div w:id="1202282784">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707832132">
      <w:bodyDiv w:val="1"/>
      <w:marLeft w:val="0"/>
      <w:marRight w:val="0"/>
      <w:marTop w:val="0"/>
      <w:marBottom w:val="0"/>
      <w:divBdr>
        <w:top w:val="none" w:sz="0" w:space="0" w:color="auto"/>
        <w:left w:val="none" w:sz="0" w:space="0" w:color="auto"/>
        <w:bottom w:val="none" w:sz="0" w:space="0" w:color="auto"/>
        <w:right w:val="none" w:sz="0" w:space="0" w:color="auto"/>
      </w:divBdr>
    </w:div>
    <w:div w:id="1816532893">
      <w:bodyDiv w:val="1"/>
      <w:marLeft w:val="0"/>
      <w:marRight w:val="0"/>
      <w:marTop w:val="0"/>
      <w:marBottom w:val="0"/>
      <w:divBdr>
        <w:top w:val="none" w:sz="0" w:space="0" w:color="auto"/>
        <w:left w:val="none" w:sz="0" w:space="0" w:color="auto"/>
        <w:bottom w:val="none" w:sz="0" w:space="0" w:color="auto"/>
        <w:right w:val="none" w:sz="0" w:space="0" w:color="auto"/>
      </w:divBdr>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be-councillor"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helen.jenkins@local.gov.uk" TargetMode="External"/><Relationship Id="rId17" Type="http://schemas.openxmlformats.org/officeDocument/2006/relationships/hyperlink" Target="https://www.local.gov.uk/sites/default/files/documents/Improving%20access%20to%20local%20government%20elected%20office%20for%20disable%20people.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ocal.gov.uk/be-councillor/case-studie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a.peters\Downloads\Board%20report%20template_MJ%20amend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398327F282A548AEFFA0695D9CFBEE" ma:contentTypeVersion="16" ma:contentTypeDescription="Create a new document." ma:contentTypeScope="" ma:versionID="96c7e1d432c4fee05db5c78e487facfa">
  <xsd:schema xmlns:xsd="http://www.w3.org/2001/XMLSchema" xmlns:xs="http://www.w3.org/2001/XMLSchema" xmlns:p="http://schemas.microsoft.com/office/2006/metadata/properties" xmlns:ns2="be2d8b33-93e9-4cb7-9123-89740574f838" xmlns:ns3="7a90dde2-a596-4635-9202-ee9c17a8ad0b" targetNamespace="http://schemas.microsoft.com/office/2006/metadata/properties" ma:root="true" ma:fieldsID="20e5b0f0970a9e6de726bb318c43f4f0" ns2:_="" ns3:_="">
    <xsd:import namespace="be2d8b33-93e9-4cb7-9123-89740574f838"/>
    <xsd:import namespace="7a90dde2-a596-4635-9202-ee9c17a8ad0b"/>
    <xsd:element name="properties">
      <xsd:complexType>
        <xsd:sequence>
          <xsd:element name="documentManagement">
            <xsd:complexType>
              <xsd:all>
                <xsd:element ref="ns2:Document_x0020_Type" minOccurs="0"/>
                <xsd:element ref="ns3:Project_x0020_Keywords" minOccurs="0"/>
                <xsd:element ref="ns3:Date"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d8b33-93e9-4cb7-9123-89740574f838"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90dde2-a596-4635-9202-ee9c17a8ad0b" elementFormDefault="qualified">
    <xsd:import namespace="http://schemas.microsoft.com/office/2006/documentManagement/types"/>
    <xsd:import namespace="http://schemas.microsoft.com/office/infopath/2007/PartnerControls"/>
    <xsd:element name="Project_x0020_Keywords" ma:index="9" nillable="true" ma:displayName="Project Keywords" ma:format="Dropdown" ma:internalName="Project_x0020_Keywords" ma:readOnly="false">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0"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_x0020_Type xmlns="be2d8b33-93e9-4cb7-9123-89740574f838" xsi:nil="true"/>
    <Project_x0020_Keywords xmlns="7a90dde2-a596-4635-9202-ee9c17a8ad0b" xsi:nil="true"/>
    <Date xmlns="7a90dde2-a596-4635-9202-ee9c17a8ad0b" xsi:nil="true"/>
    <SharedWithUsers xmlns="be2d8b33-93e9-4cb7-9123-89740574f838">
      <UserInfo>
        <DisplayName>Matthew Hamilton</DisplayName>
        <AccountId>19</AccountId>
        <AccountType/>
      </UserInfo>
      <UserInfo>
        <DisplayName>Dennis Skinner</DisplayName>
        <AccountId>69</AccountId>
        <AccountType/>
      </UserInfo>
      <UserInfo>
        <DisplayName>Henry Butt</DisplayName>
        <AccountId>1188</AccountId>
        <AccountType/>
      </UserInfo>
      <UserInfo>
        <DisplayName>Katharine Goodger</DisplayName>
        <AccountId>972</AccountId>
        <AccountType/>
      </UserInfo>
      <UserInfo>
        <DisplayName>Jonathan Bryant</DisplayName>
        <AccountId>542</AccountId>
        <AccountType/>
      </UserInfo>
    </SharedWithUsers>
  </documentManagement>
</p:properties>
</file>

<file path=customXml/itemProps1.xml><?xml version="1.0" encoding="utf-8"?>
<ds:datastoreItem xmlns:ds="http://schemas.openxmlformats.org/officeDocument/2006/customXml" ds:itemID="{A9C5736D-CA67-4E07-88B1-E643D3142857}">
  <ds:schemaRefs>
    <ds:schemaRef ds:uri="http://schemas.microsoft.com/sharepoint/v3/contenttype/forms"/>
  </ds:schemaRefs>
</ds:datastoreItem>
</file>

<file path=customXml/itemProps2.xml><?xml version="1.0" encoding="utf-8"?>
<ds:datastoreItem xmlns:ds="http://schemas.openxmlformats.org/officeDocument/2006/customXml" ds:itemID="{A228A888-E444-47F0-ACE8-D912A07B7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d8b33-93e9-4cb7-9123-89740574f838"/>
    <ds:schemaRef ds:uri="7a90dde2-a596-4635-9202-ee9c17a8a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959A5-B3A4-4838-A5A1-BA54E60EA742}">
  <ds:schemaRefs>
    <ds:schemaRef ds:uri="http://schemas.openxmlformats.org/officeDocument/2006/bibliography"/>
  </ds:schemaRefs>
</ds:datastoreItem>
</file>

<file path=customXml/itemProps4.xml><?xml version="1.0" encoding="utf-8"?>
<ds:datastoreItem xmlns:ds="http://schemas.openxmlformats.org/officeDocument/2006/customXml" ds:itemID="{3BE9DDD9-F9B3-45BB-B9C9-F0931FAD39EB}">
  <ds:schemaRefs>
    <ds:schemaRef ds:uri="http://schemas.microsoft.com/office/2006/metadata/properties"/>
    <ds:schemaRef ds:uri="http://schemas.microsoft.com/office/infopath/2007/PartnerControls"/>
    <ds:schemaRef ds:uri="be2d8b33-93e9-4cb7-9123-89740574f838"/>
    <ds:schemaRef ds:uri="7a90dde2-a596-4635-9202-ee9c17a8ad0b"/>
  </ds:schemaRefs>
</ds:datastoreItem>
</file>

<file path=docProps/app.xml><?xml version="1.0" encoding="utf-8"?>
<Properties xmlns="http://schemas.openxmlformats.org/officeDocument/2006/extended-properties" xmlns:vt="http://schemas.openxmlformats.org/officeDocument/2006/docPropsVTypes">
  <Template>Board report template_MJ amends.dotx</Template>
  <TotalTime>63</TotalTime>
  <Pages>1</Pages>
  <Words>1983</Words>
  <Characters>11307</Characters>
  <Application>Microsoft Office Word</Application>
  <DocSecurity>4</DocSecurity>
  <Lines>94</Lines>
  <Paragraphs>26</Paragraphs>
  <ScaleCrop>false</ScaleCrop>
  <Company/>
  <LinksUpToDate>false</LinksUpToDate>
  <CharactersWithSpaces>13264</CharactersWithSpaces>
  <SharedDoc>false</SharedDoc>
  <HLinks>
    <vt:vector size="24" baseType="variant">
      <vt:variant>
        <vt:i4>4390919</vt:i4>
      </vt:variant>
      <vt:variant>
        <vt:i4>9</vt:i4>
      </vt:variant>
      <vt:variant>
        <vt:i4>0</vt:i4>
      </vt:variant>
      <vt:variant>
        <vt:i4>5</vt:i4>
      </vt:variant>
      <vt:variant>
        <vt:lpwstr>https://www.local.gov.uk/sites/default/files/documents/Improving access to local government elected office for disable people.pdf</vt:lpwstr>
      </vt:variant>
      <vt:variant>
        <vt:lpwstr/>
      </vt:variant>
      <vt:variant>
        <vt:i4>3342399</vt:i4>
      </vt:variant>
      <vt:variant>
        <vt:i4>6</vt:i4>
      </vt:variant>
      <vt:variant>
        <vt:i4>0</vt:i4>
      </vt:variant>
      <vt:variant>
        <vt:i4>5</vt:i4>
      </vt:variant>
      <vt:variant>
        <vt:lpwstr>https://www.local.gov.uk/be-councillor/case-studies</vt:lpwstr>
      </vt:variant>
      <vt:variant>
        <vt:lpwstr/>
      </vt:variant>
      <vt:variant>
        <vt:i4>8061051</vt:i4>
      </vt:variant>
      <vt:variant>
        <vt:i4>3</vt:i4>
      </vt:variant>
      <vt:variant>
        <vt:i4>0</vt:i4>
      </vt:variant>
      <vt:variant>
        <vt:i4>5</vt:i4>
      </vt:variant>
      <vt:variant>
        <vt:lpwstr>https://www.local.gov.uk/be-councillor</vt:lpwstr>
      </vt:variant>
      <vt:variant>
        <vt:lpwstr/>
      </vt:variant>
      <vt:variant>
        <vt:i4>1114149</vt:i4>
      </vt:variant>
      <vt:variant>
        <vt:i4>0</vt:i4>
      </vt:variant>
      <vt:variant>
        <vt:i4>0</vt:i4>
      </vt:variant>
      <vt:variant>
        <vt:i4>5</vt:i4>
      </vt:variant>
      <vt:variant>
        <vt:lpwstr>mailto:helen.jenkins@local.gov.uk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report template</dc:title>
  <dc:subject/>
  <dc:creator>Emilia Peters</dc:creator>
  <cp:keywords/>
  <dc:description/>
  <cp:lastModifiedBy>Katharine Goodger</cp:lastModifiedBy>
  <cp:revision>156</cp:revision>
  <dcterms:created xsi:type="dcterms:W3CDTF">2022-10-02T17:26:00Z</dcterms:created>
  <dcterms:modified xsi:type="dcterms:W3CDTF">2022-10-07T21:52:00Z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0x0101008E398327F282A548AEFFA0695D9CFBEE</vt:lpwstr>
  </property>
</Properties>
</file>